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0e3" w14:textId="23e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2025 жылғы 30 желтоқсандағы № 75 "Денисов ауданы ауылдарының және ауылдық округтерінің 2026-2028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2026 жылғы 27 сәуірдегі № 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"Денисов ауданы ауылдарының және ауылдық округтерінің 2026-2028 жылдарға арналған бюджеттері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Архангельск ауылдық округінің 2026 - 2028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63 632,0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9 637,0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52 995,0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63 841,0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209,0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Аршалы ауылдық округінің 2026 - 2028 жылдарға арналған бюджеті тиісінше 4, 5 және 6-қосымшаларға сәйкес, оның ішінде 2026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96 725,0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12 979,0 мың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82 746,0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96 725,0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Әйет ауылдық округінің 2026 - 2028 жылдарға арналған бюджеті тиісінше 7, 8 және 9-қосымшаларға сәйкес, оның ішінде 2026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34 067,2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13 982,0 мың теңге;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1 250,0 мың теңге;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18 835,2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34 228,3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-161,1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161,1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6-1 тармағымен толықтырылсын: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Әйет ауылдық округінің бюджетінде, аудан бюджетіне 0,8 мың теңге сомасында ағымдағы нысаналы трансферттерді қайтару қарастырылғаны ескерілсін.";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Денисов ауылдық округінің 2026 - 2028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229 894,0 мың теңге, оның iшiнде: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159 209,0 мың теңге;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2 085,0 мың теңге;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68 600,0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233 330,0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- 3 436,0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3 436,0 мың теңге.";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8-1 тармағымен толықтырылсын: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Денисов ауылдық округінің бюджетінде, аудан бюджетіне 2,0 мың теңге сомасында ағымдағы нысаналы трансферттерді қайтару қарастырылғаны ескерілсін.";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Красноармейск ауылдық округінің 2026 - 2028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69 700,1 мың теңге, оның iшiнде: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15 328,0 мың теңге;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53 372,1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69 774,0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- 73,9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73,9 мың теңге.";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Қырым ауылының 2026 - 2028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–63 264,0 мың теңге, оның iшiнде: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6 041,0 мың теңге;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0,0 мың теңге;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57 223,0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63 264,7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- 0,7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0,7 мың теңге.";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12-1 тармағымен толықтырылсын: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Қырым ауылының бюджетінде, аудан бюджетіне 0,7 мың теңге сомасында ағымдағы нысаналы трансферттерді қайтару қарастырылғаны ескерілсін.";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Покров ауылдық округінің 2026 - 2028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88 146,6 мың теңге, оның iшiнде: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5 354,0 мың теңге;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1 030,0 мың теңге;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81 762,6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89 705,0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- 1 558,4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1 558,4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14-1 тармағымен толықтырылсын: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Покров ауылдық округінің бюджетінде, аудан бюджетіне 100,0 мың теңге сомасында ағымдағы нысаналы трансферттерді қайтару қарастырылғаны ескерілсін.";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Приречен ауылдық округінің 2026 - 2028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91 643,0 мың теңге, оның iшiнде: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36 143,0 мың теңге;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54 500,0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98 650,5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- 7 007,5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7 007,5 мың теңге.";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16-1 тармағымен толықтырылсын: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Приречен ауылдық округінің бюджетінде, аудан бюджетіне 1,3 мың теңге сомасында ағымдағы нысаналы трансферттерді қайтару қарастырылғаны ескерілсін.";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Свердлов ауылдық округінің 2026-2028 жылдарға арналған бюджеті 6тиісінше 25, 26 және 27-қосымшаларға сәйкес, оның ішінде 2026 жылға мынадай көлемдерде бекітілсін: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31 451,0 мың теңге, оның iшiнде: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7 865,0 мың теңге;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22 586,0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31 657,1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- 206,1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206,1 мың теңге.";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18-1 тармағымен толықтырылсын: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Свердлов ауылдық округінің бюджетінде, аудан бюджетіне 0,7 мың теңге сомасында ағымдағы нысаналы трансферттерді қайтару қарастырылғаны ескерілсін.";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Глебовка ауылының 2026 - 2028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64 380,0 мың теңге, оның iшiнде: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3 073,0 мың теңге;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220,0 мың теңге; 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61 087,0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64 590,0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210,0 мың теңге.";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Перелески ауылының 2026 - 2028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66 718,0 мың теңге, оның iшiнде: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11 053,0 мың теңге; 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54 665,0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66 829,7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- 111,7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111,7 мың теңге.";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22-1 тармағымен толықтырылсын: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Перелески ауылының бюджетінде, аудан бюджетіне 0,2 мың теңге сомасында ағымдағы нысаналы трансферттерді қайтару қарастырылғаны ескерілсін.";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Тельман ауылдық округінің 2026 - 2028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74 203,0 мың теңге, оның iшiнде: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15 570,0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1 015,0 мың теңге; 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57 618,0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75 405,6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-1 202,6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1 202,6 мың теңге.";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Тельман ауылдық округінің бюджетінде, аудан бюджетіне 0,4 мың теңге сомасында ағымдағы нысаналы трансферттерді қайтару қарастырылғаны ескерілсін.";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1-қосымша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2026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4-қосымша</w:t>
            </w:r>
          </w:p>
        </w:tc>
      </w:tr>
    </w:tbl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2026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7-қосымша</w:t>
            </w:r>
          </w:p>
        </w:tc>
      </w:tr>
    </w:tbl>
    <w:bookmarkStart w:name="z22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2026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10-қосымша</w:t>
            </w:r>
          </w:p>
        </w:tc>
      </w:tr>
    </w:tbl>
    <w:bookmarkStart w:name="z23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2026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13-қосымша</w:t>
            </w:r>
          </w:p>
        </w:tc>
      </w:tr>
    </w:tbl>
    <w:bookmarkStart w:name="z23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2026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16-қосымша</w:t>
            </w:r>
          </w:p>
        </w:tc>
      </w:tr>
    </w:tbl>
    <w:bookmarkStart w:name="z24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2026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19-қосымша</w:t>
            </w:r>
          </w:p>
        </w:tc>
      </w:tr>
    </w:tbl>
    <w:bookmarkStart w:name="z25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2026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22-қосымша</w:t>
            </w:r>
          </w:p>
        </w:tc>
      </w:tr>
    </w:tbl>
    <w:bookmarkStart w:name="z25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2026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25-қосымша</w:t>
            </w:r>
          </w:p>
        </w:tc>
      </w:tr>
    </w:tbl>
    <w:bookmarkStart w:name="z2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2026 жылға арналған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28-қосымша</w:t>
            </w:r>
          </w:p>
        </w:tc>
      </w:tr>
    </w:tbl>
    <w:bookmarkStart w:name="z27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2026 жылға арналған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31-қосымша</w:t>
            </w:r>
          </w:p>
        </w:tc>
      </w:tr>
    </w:tbl>
    <w:bookmarkStart w:name="z28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2026 жылға арналған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34-қосымша</w:t>
            </w:r>
          </w:p>
        </w:tc>
      </w:tr>
    </w:tbl>
    <w:bookmarkStart w:name="z28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2026 жылға арналған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