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3430" w14:textId="5bc3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410 "Әулиекөл ауданы Первомай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аудандық мәслихатының 2026 жылғы 28 шілдедегі № 470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Первомай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Первомай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29 542,0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5 516,0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869,0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23 132,0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31 862,6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- 2 320,6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2 320,6 мың теңге. 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