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091e" w14:textId="dba0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409 "Әулиекөл ауданы Чернигов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аудандық мәслихатының 2026 жылғы 28 шілдедегі № 469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Чернигов ауылдық округінің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Чернигов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42 169,8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9 029,6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180,0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32 914,2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–43 689,2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- 1519,4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1519,4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