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52ce" w14:textId="1d45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408 "Әулиекөл ауданы Тимофеев ауылы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аудандық мәслихатының 2026 жылғы 28 шілдедегі № 468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Тимофеев ауылы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Тимофеев ауылы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40 232,1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8 023,6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32 173,5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40 967,0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- 734,9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734,9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Сомасы,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