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fc08" w14:textId="836f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406 "Әулиекөл ауданы Новоселов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Новоселов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Новоселов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45 601,0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9 594,1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35 682,9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47 290,3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- 1 689,3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1 689,3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