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a723" w14:textId="c05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405 "Әулиекөл ауданы Москалев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Москалев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Москалев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40 136,0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3 930,7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36 013,3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40 181,8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45,8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