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3de9" w14:textId="3993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401 "Әулиекөл ауданы Құсмұрын кентінің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Құсмұрын кентінің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Құсмұрын кентінің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–233 222,1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118 025,1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15 885,0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98 570,0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280 070,1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- 46 848,0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46 848,0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