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cc218" w14:textId="24cc2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2025 жылғы 26 желтоқсандағы № 400 "Әулиекөл ауданы Аманқарағай ауылдық округінің 2026-2028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аудандық мәслихатының 2026 жылғы 28 шілдедегі № 460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Әулиекөл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"Әулиекөл ауданы Аманқарағай ауылдық округінің 2026-2028 жылдарға арналған бюджеті туралы" 2025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400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Аманқарағай ауылдық округінің 2026-2028 жылдарға арналған бюджеті тиісінше 1, 2 және 3-қосымшаларға сәйкес, оның ішінде 2026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178 704,0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110 623,0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241,0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1 855,0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65 985,0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209 181,8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- 30 477,8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30 477,8 мың теңге.".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28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Аманқарағай ауылдық округінің 2026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жоғары тұрған органдарынан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алып коюлар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-30477,8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