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edd2" w14:textId="e8ce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399 "Әулиекөл ауданы Әулиекөл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аудандық мәслихатының 2026 жылғы 28 шілдедегі № 459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Әулиекөл ауылының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Әулиекөл ауылының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393 798,4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272 314,0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9 085,0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112 170,4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468 622,6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-74 824,2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74 824,2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Әулиекөл ауылының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