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cfe0" w14:textId="1a6c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410 "Әулиекөл ауданы Первомай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2026 жылғы 11 ақпандағы № 426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Первомай ауылының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Первомай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30 025,0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4 643,0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332,0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25 025,0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30 725,1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- 700,1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700,1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