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f4a3" w14:textId="055f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404 "Әулиекөл ауданы Қазанбасы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2026 жылғы 11 ақпандағы № 423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Қазанбасы ауылдық округінің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Қазанбасы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53 592,0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13 066,0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253,0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681,0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39 592,0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54 894,2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- 1 302,2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1 302,2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Қазанбасы ауылдық округінің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