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566a" w14:textId="07f5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әкімдігінің 2024 жылғы 28 маусымдағы № 110 "Әулиекөл ауданы жолаушыларын тұрақты әлеуметтік маңызы бар тасымалдауға тарифтерді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2026 жылғы 9 маусымдағы № 102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Әулиекөл ауданы әкімдігінің 2024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жолаушыларды тұрақты әлеуметтік маңызы бар тасымалдауға тарифтерді белгілеу туралы" қаулысына (нормативтік құқықтық актілерді мемлекеттік тіркеу тізілімінде № 198427 тіркелген) мынадай өзгеріс: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ауылы жолаушыларын "Сигнал дүкені" – Орталық – Аудандық аурухана – ДСУ 20" № 1 маршрутына 100 теңге мөлшерінде тариф белгіленсін, "Әулиекөл – Аманқарағай – Әулиекөл" № 2 маршрутына әлеуметтік маңызы бар тұрақты тасымалдауға Аманқарағай және Әулиекөл ауылдарының ішінде 100 теңге, Аманқарағай және Әулиекөл ауылдарының арасында 150 теңге тариф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Әулиекөл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төрағасы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Д. Қойшыбаев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