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1d44" w14:textId="1c61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Қостанай облысы Амангелді аудандық мәслихатының 2026 жылғы 24 шілдедегі № 225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Амангелді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Әлмағамбетов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"Қостанай облысы әкімдігінің жұмыспен</w:t>
      </w:r>
    </w:p>
    <w:bookmarkEnd w:id="4"/>
    <w:bookmarkStart w:name="z10" w:id="5"/>
    <w:p>
      <w:pPr>
        <w:spacing w:after="0"/>
        <w:ind w:left="0"/>
        <w:jc w:val="both"/>
      </w:pPr>
      <w:r>
        <w:rPr>
          <w:rFonts w:ascii="Times New Roman"/>
          <w:b w:val="false"/>
          <w:i w:val="false"/>
          <w:color w:val="000000"/>
          <w:sz w:val="28"/>
        </w:rPr>
        <w:t>
      қамтуды үйлестіру және әлеуметтік бағдарламалар</w:t>
      </w:r>
    </w:p>
    <w:bookmarkEnd w:id="5"/>
    <w:bookmarkStart w:name="z11" w:id="6"/>
    <w:p>
      <w:pPr>
        <w:spacing w:after="0"/>
        <w:ind w:left="0"/>
        <w:jc w:val="both"/>
      </w:pPr>
      <w:r>
        <w:rPr>
          <w:rFonts w:ascii="Times New Roman"/>
          <w:b w:val="false"/>
          <w:i w:val="false"/>
          <w:color w:val="000000"/>
          <w:sz w:val="28"/>
        </w:rPr>
        <w:t>
      басқармасы" мемлекеттік мекемесінің басшысы</w:t>
      </w:r>
    </w:p>
    <w:bookmarkEnd w:id="6"/>
    <w:bookmarkStart w:name="z12" w:id="7"/>
    <w:p>
      <w:pPr>
        <w:spacing w:after="0"/>
        <w:ind w:left="0"/>
        <w:jc w:val="both"/>
      </w:pPr>
      <w:r>
        <w:rPr>
          <w:rFonts w:ascii="Times New Roman"/>
          <w:b w:val="false"/>
          <w:i w:val="false"/>
          <w:color w:val="000000"/>
          <w:sz w:val="28"/>
        </w:rPr>
        <w:t>
      __________________ Д. Карымсакова</w:t>
      </w:r>
    </w:p>
    <w:bookmarkEnd w:id="7"/>
    <w:bookmarkStart w:name="z13" w:id="8"/>
    <w:p>
      <w:pPr>
        <w:spacing w:after="0"/>
        <w:ind w:left="0"/>
        <w:jc w:val="both"/>
      </w:pPr>
      <w:r>
        <w:rPr>
          <w:rFonts w:ascii="Times New Roman"/>
          <w:b w:val="false"/>
          <w:i w:val="false"/>
          <w:color w:val="000000"/>
          <w:sz w:val="28"/>
        </w:rPr>
        <w:t>
      2026 жылғы 24 шілде</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"Амангелді ауданы әкімдігінің жұмыспен</w:t>
      </w:r>
    </w:p>
    <w:bookmarkEnd w:id="9"/>
    <w:bookmarkStart w:name="z15" w:id="10"/>
    <w:p>
      <w:pPr>
        <w:spacing w:after="0"/>
        <w:ind w:left="0"/>
        <w:jc w:val="both"/>
      </w:pPr>
      <w:r>
        <w:rPr>
          <w:rFonts w:ascii="Times New Roman"/>
          <w:b w:val="false"/>
          <w:i w:val="false"/>
          <w:color w:val="000000"/>
          <w:sz w:val="28"/>
        </w:rPr>
        <w:t>
      қамту және әлеуметтік бағдарламалар бөлімі"</w:t>
      </w:r>
    </w:p>
    <w:bookmarkEnd w:id="10"/>
    <w:bookmarkStart w:name="z16" w:id="11"/>
    <w:p>
      <w:pPr>
        <w:spacing w:after="0"/>
        <w:ind w:left="0"/>
        <w:jc w:val="both"/>
      </w:pPr>
      <w:r>
        <w:rPr>
          <w:rFonts w:ascii="Times New Roman"/>
          <w:b w:val="false"/>
          <w:i w:val="false"/>
          <w:color w:val="000000"/>
          <w:sz w:val="28"/>
        </w:rPr>
        <w:t>
      мемлекеттік мекемесінің басшысы</w:t>
      </w:r>
    </w:p>
    <w:bookmarkEnd w:id="11"/>
    <w:bookmarkStart w:name="z17" w:id="12"/>
    <w:p>
      <w:pPr>
        <w:spacing w:after="0"/>
        <w:ind w:left="0"/>
        <w:jc w:val="both"/>
      </w:pPr>
      <w:r>
        <w:rPr>
          <w:rFonts w:ascii="Times New Roman"/>
          <w:b w:val="false"/>
          <w:i w:val="false"/>
          <w:color w:val="000000"/>
          <w:sz w:val="28"/>
        </w:rPr>
        <w:t>
      _________________ А. Ибраев</w:t>
      </w:r>
    </w:p>
    <w:bookmarkEnd w:id="12"/>
    <w:bookmarkStart w:name="z18" w:id="13"/>
    <w:p>
      <w:pPr>
        <w:spacing w:after="0"/>
        <w:ind w:left="0"/>
        <w:jc w:val="both"/>
      </w:pPr>
      <w:r>
        <w:rPr>
          <w:rFonts w:ascii="Times New Roman"/>
          <w:b w:val="false"/>
          <w:i w:val="false"/>
          <w:color w:val="000000"/>
          <w:sz w:val="28"/>
        </w:rPr>
        <w:t>
      2026 жылғы 24 шілде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"24"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шешіміне қосымша</w:t>
            </w:r>
          </w:p>
        </w:tc>
      </w:tr>
    </w:tbl>
    <w:bookmarkStart w:name="z22" w:id="1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4"/>
    <w:bookmarkStart w:name="z23" w:id="15"/>
    <w:p>
      <w:pPr>
        <w:spacing w:after="0"/>
        <w:ind w:left="0"/>
        <w:jc w:val="left"/>
      </w:pPr>
      <w:r>
        <w:rPr>
          <w:rFonts w:ascii="Times New Roman"/>
          <w:b/>
          <w:i w:val="false"/>
          <w:color w:val="000000"/>
        </w:rPr>
        <w:t xml:space="preserve"> 1. Жалпы ережелер</w:t>
      </w:r>
    </w:p>
    <w:bookmarkEnd w:id="15"/>
    <w:bookmarkStart w:name="z24" w:id="1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6"/>
    <w:bookmarkStart w:name="z25" w:id="1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7"/>
    <w:bookmarkStart w:name="z26" w:id="1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8"/>
    <w:bookmarkStart w:name="z27" w:id="1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Амангелді ауданы әкімінің шешімімен құрылатын комиссия;</w:t>
      </w:r>
    </w:p>
    <w:bookmarkEnd w:id="19"/>
    <w:bookmarkStart w:name="z28" w:id="2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20"/>
    <w:bookmarkStart w:name="z29" w:id="21"/>
    <w:p>
      <w:pPr>
        <w:spacing w:after="0"/>
        <w:ind w:left="0"/>
        <w:jc w:val="both"/>
      </w:pPr>
      <w:r>
        <w:rPr>
          <w:rFonts w:ascii="Times New Roman"/>
          <w:b w:val="false"/>
          <w:i w:val="false"/>
          <w:color w:val="000000"/>
          <w:sz w:val="28"/>
        </w:rPr>
        <w:t>
      4) әлеуметтік көмек көрсету жөніндегі уәкілетті орган – ауданның әлеуметтік көмек көрсетуді жүзеге асыратын жергілікті атқарушы органы;</w:t>
      </w:r>
    </w:p>
    <w:bookmarkEnd w:id="21"/>
    <w:bookmarkStart w:name="z30" w:id="2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22"/>
    <w:bookmarkStart w:name="z31" w:id="2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3"/>
    <w:bookmarkStart w:name="z32" w:id="2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4"/>
    <w:bookmarkStart w:name="z33" w:id="2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5"/>
    <w:bookmarkStart w:name="z34" w:id="2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6"/>
    <w:bookmarkStart w:name="z35" w:id="2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7"/>
    <w:bookmarkStart w:name="z36" w:id="2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8"/>
    <w:bookmarkStart w:name="z37" w:id="2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9"/>
    <w:bookmarkStart w:name="z38" w:id="30"/>
    <w:p>
      <w:pPr>
        <w:spacing w:after="0"/>
        <w:ind w:left="0"/>
        <w:jc w:val="both"/>
      </w:pPr>
      <w:r>
        <w:rPr>
          <w:rFonts w:ascii="Times New Roman"/>
          <w:b w:val="false"/>
          <w:i w:val="false"/>
          <w:color w:val="000000"/>
          <w:sz w:val="28"/>
        </w:rPr>
        <w:t>
      13) цифрлық құжаттар сервисі – "цифрлық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30"/>
    <w:bookmarkStart w:name="z39" w:id="31"/>
    <w:p>
      <w:pPr>
        <w:spacing w:after="0"/>
        <w:ind w:left="0"/>
        <w:jc w:val="both"/>
      </w:pPr>
      <w:r>
        <w:rPr>
          <w:rFonts w:ascii="Times New Roman"/>
          <w:b w:val="false"/>
          <w:i w:val="false"/>
          <w:color w:val="000000"/>
          <w:sz w:val="28"/>
        </w:rPr>
        <w:t>
      14) "цифрлық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31"/>
    <w:bookmarkStart w:name="z40" w:id="3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32"/>
    <w:bookmarkStart w:name="z41" w:id="3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33"/>
    <w:bookmarkStart w:name="z42" w:id="34"/>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34"/>
    <w:bookmarkStart w:name="z43" w:id="3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5"/>
    <w:bookmarkStart w:name="z44" w:id="3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36"/>
    <w:bookmarkStart w:name="z45" w:id="37"/>
    <w:p>
      <w:pPr>
        <w:spacing w:after="0"/>
        <w:ind w:left="0"/>
        <w:jc w:val="both"/>
      </w:pPr>
      <w:r>
        <w:rPr>
          <w:rFonts w:ascii="Times New Roman"/>
          <w:b w:val="false"/>
          <w:i w:val="false"/>
          <w:color w:val="000000"/>
          <w:sz w:val="28"/>
        </w:rPr>
        <w:t>
      3) 7 мамыр – Отан қорғаушы күні;</w:t>
      </w:r>
    </w:p>
    <w:bookmarkEnd w:id="37"/>
    <w:bookmarkStart w:name="z46" w:id="38"/>
    <w:p>
      <w:pPr>
        <w:spacing w:after="0"/>
        <w:ind w:left="0"/>
        <w:jc w:val="both"/>
      </w:pPr>
      <w:r>
        <w:rPr>
          <w:rFonts w:ascii="Times New Roman"/>
          <w:b w:val="false"/>
          <w:i w:val="false"/>
          <w:color w:val="000000"/>
          <w:sz w:val="28"/>
        </w:rPr>
        <w:t>
      4) 9 мамыр – Жеңіс күні;</w:t>
      </w:r>
    </w:p>
    <w:bookmarkEnd w:id="38"/>
    <w:bookmarkStart w:name="z47" w:id="3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39"/>
    <w:bookmarkStart w:name="z48" w:id="40"/>
    <w:p>
      <w:pPr>
        <w:spacing w:after="0"/>
        <w:ind w:left="0"/>
        <w:jc w:val="both"/>
      </w:pPr>
      <w:r>
        <w:rPr>
          <w:rFonts w:ascii="Times New Roman"/>
          <w:b w:val="false"/>
          <w:i w:val="false"/>
          <w:color w:val="000000"/>
          <w:sz w:val="28"/>
        </w:rPr>
        <w:t>
      6) 16 желтоқсан Тәуелсіздік күні.</w:t>
      </w:r>
    </w:p>
    <w:bookmarkEnd w:id="40"/>
    <w:bookmarkStart w:name="z49" w:id="41"/>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41"/>
    <w:bookmarkStart w:name="z50" w:id="4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42"/>
    <w:bookmarkStart w:name="z51" w:id="43"/>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табыстарын есепке алмай, бір рет көрсетіледі:</w:t>
      </w:r>
    </w:p>
    <w:bookmarkEnd w:id="43"/>
    <w:bookmarkStart w:name="z52" w:id="4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100 000 (жүз мың) теңге мөлшерінде:</w:t>
      </w:r>
    </w:p>
    <w:bookmarkEnd w:id="44"/>
    <w:bookmarkStart w:name="z53" w:id="45"/>
    <w:p>
      <w:pPr>
        <w:spacing w:after="0"/>
        <w:ind w:left="0"/>
        <w:jc w:val="both"/>
      </w:pPr>
      <w:r>
        <w:rPr>
          <w:rFonts w:ascii="Times New Roman"/>
          <w:b w:val="false"/>
          <w:i w:val="false"/>
          <w:color w:val="000000"/>
          <w:sz w:val="28"/>
        </w:rPr>
        <w:t>
      бұрынғы Кеңес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5"/>
    <w:bookmarkStart w:name="z54"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6"/>
    <w:bookmarkStart w:name="z55" w:id="4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7"/>
    <w:bookmarkStart w:name="z56" w:id="4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48"/>
    <w:bookmarkStart w:name="z57" w:id="4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49"/>
    <w:bookmarkStart w:name="z58" w:id="50"/>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 ұрыс қимылдары жүргізілген кезеңде әскери қызметін өткеру кезінде ауруға шалдығуы салдарынан мүгедектік белгіленген әскери қызметшілерге;</w:t>
      </w:r>
    </w:p>
    <w:bookmarkEnd w:id="50"/>
    <w:bookmarkStart w:name="z59" w:id="5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1"/>
    <w:bookmarkStart w:name="z60" w:id="52"/>
    <w:p>
      <w:pPr>
        <w:spacing w:after="0"/>
        <w:ind w:left="0"/>
        <w:jc w:val="both"/>
      </w:pPr>
      <w:r>
        <w:rPr>
          <w:rFonts w:ascii="Times New Roman"/>
          <w:b w:val="false"/>
          <w:i w:val="false"/>
          <w:color w:val="000000"/>
          <w:sz w:val="28"/>
        </w:rPr>
        <w:t>
      2) 26 сәуір - Чернобыль апаты туралы еске алудың халықаралық күні, 100 000 (жүз мың) теңге мөлшерінде:</w:t>
      </w:r>
    </w:p>
    <w:bookmarkEnd w:id="52"/>
    <w:bookmarkStart w:name="z61" w:id="5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53"/>
    <w:bookmarkStart w:name="z62" w:id="5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4"/>
    <w:bookmarkStart w:name="z63" w:id="5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55"/>
    <w:bookmarkStart w:name="z64" w:id="5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56"/>
    <w:bookmarkStart w:name="z65" w:id="5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7"/>
    <w:bookmarkStart w:name="z66" w:id="58"/>
    <w:p>
      <w:pPr>
        <w:spacing w:after="0"/>
        <w:ind w:left="0"/>
        <w:jc w:val="both"/>
      </w:pPr>
      <w:r>
        <w:rPr>
          <w:rFonts w:ascii="Times New Roman"/>
          <w:b w:val="false"/>
          <w:i w:val="false"/>
          <w:color w:val="000000"/>
          <w:sz w:val="28"/>
        </w:rPr>
        <w:t>
      3) 7 мамыр - Отан қорғаушы күні, 100 000 (жүз мың) теңге мөлшерінде:</w:t>
      </w:r>
    </w:p>
    <w:bookmarkEnd w:id="58"/>
    <w:bookmarkStart w:name="z67" w:id="59"/>
    <w:p>
      <w:pPr>
        <w:spacing w:after="0"/>
        <w:ind w:left="0"/>
        <w:jc w:val="both"/>
      </w:pPr>
      <w:r>
        <w:rPr>
          <w:rFonts w:ascii="Times New Roman"/>
          <w:b w:val="false"/>
          <w:i w:val="false"/>
          <w:color w:val="000000"/>
          <w:sz w:val="28"/>
        </w:rPr>
        <w:t>
      осы Қағидалардың </w:t>
      </w:r>
      <w:r>
        <w:rPr>
          <w:rFonts w:ascii="Times New Roman"/>
          <w:b w:val="false"/>
          <w:i w:val="false"/>
          <w:color w:val="000000"/>
          <w:sz w:val="28"/>
        </w:rPr>
        <w:t>5-тармағы </w:t>
      </w:r>
      <w:r>
        <w:rPr>
          <w:rFonts w:ascii="Times New Roman"/>
          <w:b w:val="false"/>
          <w:i w:val="false"/>
          <w:color w:val="000000"/>
          <w:sz w:val="28"/>
        </w:rPr>
        <w:t>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59"/>
    <w:bookmarkStart w:name="z68" w:id="6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60"/>
    <w:bookmarkStart w:name="z69" w:id="6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61"/>
    <w:bookmarkStart w:name="z70" w:id="6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w:t>
      </w:r>
    </w:p>
    <w:bookmarkEnd w:id="62"/>
    <w:bookmarkStart w:name="z71" w:id="6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63"/>
    <w:bookmarkStart w:name="z72"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4"/>
    <w:bookmarkStart w:name="z73" w:id="6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5"/>
    <w:bookmarkStart w:name="z74" w:id="66"/>
    <w:p>
      <w:pPr>
        <w:spacing w:after="0"/>
        <w:ind w:left="0"/>
        <w:jc w:val="both"/>
      </w:pPr>
      <w:r>
        <w:rPr>
          <w:rFonts w:ascii="Times New Roman"/>
          <w:b w:val="false"/>
          <w:i w:val="false"/>
          <w:color w:val="000000"/>
          <w:sz w:val="28"/>
        </w:rPr>
        <w:t>
      ұрыс қимылдары жүргізілген басқа да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6"/>
    <w:bookmarkStart w:name="z75" w:id="67"/>
    <w:p>
      <w:pPr>
        <w:spacing w:after="0"/>
        <w:ind w:left="0"/>
        <w:jc w:val="both"/>
      </w:pPr>
      <w:r>
        <w:rPr>
          <w:rFonts w:ascii="Times New Roman"/>
          <w:b w:val="false"/>
          <w:i w:val="false"/>
          <w:color w:val="000000"/>
          <w:sz w:val="28"/>
        </w:rPr>
        <w:t>
      4) 9 мамыр - Жеңіс күні:</w:t>
      </w:r>
    </w:p>
    <w:bookmarkEnd w:id="67"/>
    <w:bookmarkStart w:name="z76" w:id="68"/>
    <w:p>
      <w:pPr>
        <w:spacing w:after="0"/>
        <w:ind w:left="0"/>
        <w:jc w:val="both"/>
      </w:pPr>
      <w:r>
        <w:rPr>
          <w:rFonts w:ascii="Times New Roman"/>
          <w:b w:val="false"/>
          <w:i w:val="false"/>
          <w:color w:val="000000"/>
          <w:sz w:val="28"/>
        </w:rPr>
        <w:t>
      Ұлы Отан соғысының ардагерлеріне 5 000 000 (бес миллион) теңге мөлшерінде;</w:t>
      </w:r>
    </w:p>
    <w:bookmarkEnd w:id="68"/>
    <w:bookmarkStart w:name="z77" w:id="69"/>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69"/>
    <w:bookmarkStart w:name="z78" w:id="7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70"/>
    <w:bookmarkStart w:name="z79" w:id="7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71"/>
    <w:bookmarkStart w:name="z80" w:id="7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bookmarkEnd w:id="72"/>
    <w:bookmarkStart w:name="z81" w:id="7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bookmarkEnd w:id="73"/>
    <w:bookmarkStart w:name="z82" w:id="7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100 000 (жүз мың) теңге мөлшерінде;</w:t>
      </w:r>
    </w:p>
    <w:bookmarkEnd w:id="74"/>
    <w:bookmarkStart w:name="z83" w:id="7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100 000 (жүз мың) теңге мөлшерінде;</w:t>
      </w:r>
    </w:p>
    <w:bookmarkEnd w:id="75"/>
    <w:bookmarkStart w:name="z84" w:id="7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100 000 (жүз мың) теңге мөлшерінде;</w:t>
      </w:r>
    </w:p>
    <w:bookmarkEnd w:id="76"/>
    <w:bookmarkStart w:name="z85" w:id="7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bookmarkEnd w:id="77"/>
    <w:bookmarkStart w:name="z86" w:id="7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bookmarkEnd w:id="78"/>
    <w:bookmarkStart w:name="z87" w:id="7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мөлшерінде;</w:t>
      </w:r>
    </w:p>
    <w:bookmarkEnd w:id="79"/>
    <w:bookmarkStart w:name="z88" w:id="8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50 000 (елу мың) теңге мөлшерінде;</w:t>
      </w:r>
    </w:p>
    <w:bookmarkEnd w:id="80"/>
    <w:bookmarkStart w:name="z89" w:id="8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50 000 (елу мың) теңге мөлшерінде;</w:t>
      </w:r>
    </w:p>
    <w:bookmarkEnd w:id="81"/>
    <w:bookmarkStart w:name="z90" w:id="8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мөлшерінде;</w:t>
      </w:r>
    </w:p>
    <w:bookmarkEnd w:id="82"/>
    <w:bookmarkStart w:name="z91" w:id="8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50 000 (елу мың) теңге мөлшерінде;</w:t>
      </w:r>
    </w:p>
    <w:bookmarkEnd w:id="83"/>
    <w:bookmarkStart w:name="z92" w:id="8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50 000 (елу мың) теңге мөлшерінде;</w:t>
      </w:r>
    </w:p>
    <w:bookmarkEnd w:id="84"/>
    <w:bookmarkStart w:name="z93" w:id="8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50 000 (елу мың) теңге мөлшерінде;</w:t>
      </w:r>
    </w:p>
    <w:bookmarkEnd w:id="85"/>
    <w:bookmarkStart w:name="z94" w:id="8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50 000 (елу мың) теңге мөлшерінде;</w:t>
      </w:r>
    </w:p>
    <w:bookmarkEnd w:id="86"/>
    <w:bookmarkStart w:name="z95" w:id="8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87"/>
    <w:bookmarkStart w:name="z96" w:id="8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88"/>
    <w:bookmarkStart w:name="z97" w:id="89"/>
    <w:p>
      <w:pPr>
        <w:spacing w:after="0"/>
        <w:ind w:left="0"/>
        <w:jc w:val="both"/>
      </w:pPr>
      <w:r>
        <w:rPr>
          <w:rFonts w:ascii="Times New Roman"/>
          <w:b w:val="false"/>
          <w:i w:val="false"/>
          <w:color w:val="000000"/>
          <w:sz w:val="28"/>
        </w:rPr>
        <w:t>
      5) 29 тамыз - Семей ядролық сынақ полигонының жабылған күні, 100 000 (жүз мың) теңге мөлшерінде:</w:t>
      </w:r>
    </w:p>
    <w:bookmarkEnd w:id="89"/>
    <w:bookmarkStart w:name="z98" w:id="9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90"/>
    <w:bookmarkStart w:name="z99" w:id="9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91"/>
    <w:bookmarkStart w:name="z100" w:id="9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92"/>
    <w:bookmarkStart w:name="z101" w:id="9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93"/>
    <w:bookmarkStart w:name="z102" w:id="94"/>
    <w:p>
      <w:pPr>
        <w:spacing w:after="0"/>
        <w:ind w:left="0"/>
        <w:jc w:val="both"/>
      </w:pPr>
      <w:r>
        <w:rPr>
          <w:rFonts w:ascii="Times New Roman"/>
          <w:b w:val="false"/>
          <w:i w:val="false"/>
          <w:color w:val="000000"/>
          <w:sz w:val="28"/>
        </w:rPr>
        <w:t>
      6) 16 желтоқсан Тәуелсіздік күні:</w:t>
      </w:r>
    </w:p>
    <w:bookmarkEnd w:id="94"/>
    <w:bookmarkStart w:name="z103" w:id="95"/>
    <w:p>
      <w:pPr>
        <w:spacing w:after="0"/>
        <w:ind w:left="0"/>
        <w:jc w:val="both"/>
      </w:pPr>
      <w:r>
        <w:rPr>
          <w:rFonts w:ascii="Times New Roman"/>
          <w:b w:val="false"/>
          <w:i w:val="false"/>
          <w:color w:val="000000"/>
          <w:sz w:val="28"/>
        </w:rPr>
        <w:t>
      "Жаппай саяси қуғын-сүргіндер құрбандарын ақтау туралы" Қазақстан Республикасының Заңында белгіленген тәртіппен ақталған Қазақстандағы 1986 жылғы 17-18 желтоқсан оқиғаларына қатысушалыр қатарынан саяси қуғын-сүргіндер құрбандарына 200 000 (екі жүз мың) теңге мөлшерінде".</w:t>
      </w:r>
    </w:p>
    <w:bookmarkEnd w:id="95"/>
    <w:bookmarkStart w:name="z104" w:id="9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6"/>
    <w:bookmarkStart w:name="z105" w:id="97"/>
    <w:p>
      <w:pPr>
        <w:spacing w:after="0"/>
        <w:ind w:left="0"/>
        <w:jc w:val="both"/>
      </w:pPr>
      <w:r>
        <w:rPr>
          <w:rFonts w:ascii="Times New Roman"/>
          <w:b w:val="false"/>
          <w:i w:val="false"/>
          <w:color w:val="000000"/>
          <w:sz w:val="28"/>
        </w:rPr>
        <w:t>
      1) тұрмыстық қажеттіліктерге әлеуметтік көмек:</w:t>
      </w:r>
    </w:p>
    <w:bookmarkEnd w:id="97"/>
    <w:bookmarkStart w:name="z106" w:id="98"/>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98"/>
    <w:bookmarkStart w:name="z107" w:id="99"/>
    <w:p>
      <w:pPr>
        <w:spacing w:after="0"/>
        <w:ind w:left="0"/>
        <w:jc w:val="both"/>
      </w:pPr>
      <w:r>
        <w:rPr>
          <w:rFonts w:ascii="Times New Roman"/>
          <w:b w:val="false"/>
          <w:i w:val="false"/>
          <w:color w:val="000000"/>
          <w:sz w:val="28"/>
        </w:rPr>
        <w:t>
      2) санаторийлік-курорттық емделуге әлеуметтік көмек:</w:t>
      </w:r>
    </w:p>
    <w:bookmarkEnd w:id="99"/>
    <w:bookmarkStart w:name="z108" w:id="100"/>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кәмелетке толған адамдардың шығындарын өтеуге, бірақ бір алып жүретін адамнан артық емес, табыстарын есепке алмай, жылына бір рет, емдеу шараларын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0"/>
    <w:bookmarkStart w:name="z109" w:id="101"/>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бір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01"/>
    <w:bookmarkStart w:name="z110" w:id="102"/>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102"/>
    <w:bookmarkStart w:name="z111" w:id="103"/>
    <w:p>
      <w:pPr>
        <w:spacing w:after="0"/>
        <w:ind w:left="0"/>
        <w:jc w:val="both"/>
      </w:pPr>
      <w:r>
        <w:rPr>
          <w:rFonts w:ascii="Times New Roman"/>
          <w:b w:val="false"/>
          <w:i w:val="false"/>
          <w:color w:val="000000"/>
          <w:sz w:val="28"/>
        </w:rPr>
        <w:t>
      3) дәрі-дәрмекпен қамтамасыз етуге әлеуметтік көмек:</w:t>
      </w:r>
    </w:p>
    <w:bookmarkEnd w:id="103"/>
    <w:bookmarkStart w:name="z112" w:id="104"/>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шығындарын өтеу үшін, табыстарын есепке алмай, жылына бір рет, нақты шығындар мөлшерінде, 30 айлық есептік көрсеткіштен артық емес;</w:t>
      </w:r>
    </w:p>
    <w:bookmarkEnd w:id="104"/>
    <w:bookmarkStart w:name="z113" w:id="105"/>
    <w:p>
      <w:pPr>
        <w:spacing w:after="0"/>
        <w:ind w:left="0"/>
        <w:jc w:val="both"/>
      </w:pPr>
      <w:r>
        <w:rPr>
          <w:rFonts w:ascii="Times New Roman"/>
          <w:b w:val="false"/>
          <w:i w:val="false"/>
          <w:color w:val="000000"/>
          <w:sz w:val="28"/>
        </w:rPr>
        <w:t>
      4) ақшалай көмек түрінде әлеуметтік көмек:</w:t>
      </w:r>
    </w:p>
    <w:bookmarkEnd w:id="105"/>
    <w:bookmarkStart w:name="z114" w:id="106"/>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106"/>
    <w:bookmarkStart w:name="z115" w:id="107"/>
    <w:p>
      <w:pPr>
        <w:spacing w:after="0"/>
        <w:ind w:left="0"/>
        <w:jc w:val="both"/>
      </w:pPr>
      <w:r>
        <w:rPr>
          <w:rFonts w:ascii="Times New Roman"/>
          <w:b w:val="false"/>
          <w:i w:val="false"/>
          <w:color w:val="000000"/>
          <w:sz w:val="28"/>
        </w:rPr>
        <w:t>
      мүгедектігі бар адамдарға, жедел емделуге, табыстарын есепке алмай, жылына бір рет, нақты шығындар мөлшерінде, бірақ 50 айлық есептік көрсеткіштен артық емес;</w:t>
      </w:r>
    </w:p>
    <w:bookmarkEnd w:id="107"/>
    <w:bookmarkStart w:name="z116" w:id="108"/>
    <w:p>
      <w:pPr>
        <w:spacing w:after="0"/>
        <w:ind w:left="0"/>
        <w:jc w:val="both"/>
      </w:pPr>
      <w:r>
        <w:rPr>
          <w:rFonts w:ascii="Times New Roman"/>
          <w:b w:val="false"/>
          <w:i w:val="false"/>
          <w:color w:val="000000"/>
          <w:sz w:val="28"/>
        </w:rPr>
        <w:t>
      техникалық, кәсіптік, орта білімнен кейінгі не жоғары білім алу үшін бұрын әлеуметтік көмек алған адамдарға, оқуын аяқтау мерзіміне дейін, табыстарын есепке алмай, жылына бір рет, оқудың нақты құны мөлшерінде, бірақ 400 айлық есептік көрсеткіштен артық емес;</w:t>
      </w:r>
    </w:p>
    <w:bookmarkEnd w:id="108"/>
    <w:bookmarkStart w:name="z117" w:id="109"/>
    <w:p>
      <w:pPr>
        <w:spacing w:after="0"/>
        <w:ind w:left="0"/>
        <w:jc w:val="both"/>
      </w:pPr>
      <w:r>
        <w:rPr>
          <w:rFonts w:ascii="Times New Roman"/>
          <w:b w:val="false"/>
          <w:i w:val="false"/>
          <w:color w:val="000000"/>
          <w:sz w:val="28"/>
        </w:rPr>
        <w:t>
      мүгедектігі бар адамның абилитациялау мен оңалтудың жеке бағдарламасында оңалту орталығының қызметін алу туралы ұсынымы бар, тұрғылықты елді мекенінен тыс жерде оңалтудан өткен мүгедектігі бар адамдарға, табыстарын есепке алмай, тоқсан сайын, жол жүру шығындарын өтеуге 3 айлық есептік көрсеткіштен аспайтын мөлшерде;</w:t>
      </w:r>
    </w:p>
    <w:bookmarkEnd w:id="109"/>
    <w:bookmarkStart w:name="z118" w:id="110"/>
    <w:p>
      <w:pPr>
        <w:spacing w:after="0"/>
        <w:ind w:left="0"/>
        <w:jc w:val="both"/>
      </w:pPr>
      <w:r>
        <w:rPr>
          <w:rFonts w:ascii="Times New Roman"/>
          <w:b w:val="false"/>
          <w:i w:val="false"/>
          <w:color w:val="000000"/>
          <w:sz w:val="28"/>
        </w:rPr>
        <w:t>
      5) дүлей зілзала салдарынан азаматқа (отбасына) не оның мүлкіне зиян келуіне байланысты әлеуметтік көмек;</w:t>
      </w:r>
    </w:p>
    <w:bookmarkEnd w:id="110"/>
    <w:bookmarkStart w:name="z119" w:id="111"/>
    <w:p>
      <w:pPr>
        <w:spacing w:after="0"/>
        <w:ind w:left="0"/>
        <w:jc w:val="both"/>
      </w:pPr>
      <w:r>
        <w:rPr>
          <w:rFonts w:ascii="Times New Roman"/>
          <w:b w:val="false"/>
          <w:i w:val="false"/>
          <w:color w:val="000000"/>
          <w:sz w:val="28"/>
        </w:rPr>
        <w:t xml:space="preserve">
      дүлей зілзала салдарынан азаматтарға (отбасыларына) оларға не олардың мүлкіне зиян келуіне байланысты, табыстарын есепке алмай, бір рет, 100 айлық есептік көрсеткіш мөлшерінде; </w:t>
      </w:r>
    </w:p>
    <w:bookmarkEnd w:id="111"/>
    <w:bookmarkStart w:name="z120" w:id="112"/>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12"/>
    <w:bookmarkStart w:name="z121" w:id="113"/>
    <w:p>
      <w:pPr>
        <w:spacing w:after="0"/>
        <w:ind w:left="0"/>
        <w:jc w:val="both"/>
      </w:pPr>
      <w:r>
        <w:rPr>
          <w:rFonts w:ascii="Times New Roman"/>
          <w:b w:val="false"/>
          <w:i w:val="false"/>
          <w:color w:val="000000"/>
          <w:sz w:val="28"/>
        </w:rPr>
        <w:t>
      азаматтарға (отбасыларына) өрт салдарынан, немесе оның зардаптарын жою кезінде оларға не олардың мүлкіне зиян келуіне байланысты, табыстарын есепке алмай, бір рет, 100 айлық есептік көрсеткіш мөлшерінде;</w:t>
      </w:r>
    </w:p>
    <w:bookmarkEnd w:id="113"/>
    <w:bookmarkStart w:name="z122" w:id="114"/>
    <w:p>
      <w:pPr>
        <w:spacing w:after="0"/>
        <w:ind w:left="0"/>
        <w:jc w:val="both"/>
      </w:pPr>
      <w:r>
        <w:rPr>
          <w:rFonts w:ascii="Times New Roman"/>
          <w:b w:val="false"/>
          <w:i w:val="false"/>
          <w:color w:val="000000"/>
          <w:sz w:val="28"/>
        </w:rPr>
        <w:t>
      7) әлеуметтік мәні бар сырқатының болуына байланысты әлеуметтік көмек;</w:t>
      </w:r>
    </w:p>
    <w:bookmarkEnd w:id="114"/>
    <w:bookmarkStart w:name="z123" w:id="115"/>
    <w:p>
      <w:pPr>
        <w:spacing w:after="0"/>
        <w:ind w:left="0"/>
        <w:jc w:val="both"/>
      </w:pPr>
      <w:r>
        <w:rPr>
          <w:rFonts w:ascii="Times New Roman"/>
          <w:b w:val="false"/>
          <w:i w:val="false"/>
          <w:color w:val="000000"/>
          <w:sz w:val="28"/>
        </w:rPr>
        <w:t xml:space="preserve">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Қостанай облысы бойынша екі еселік ең төмен күнкөріс деңгейі мөлшерінде; </w:t>
      </w:r>
    </w:p>
    <w:bookmarkEnd w:id="115"/>
    <w:bookmarkStart w:name="z124" w:id="116"/>
    <w:p>
      <w:pPr>
        <w:spacing w:after="0"/>
        <w:ind w:left="0"/>
        <w:jc w:val="both"/>
      </w:pPr>
      <w:r>
        <w:rPr>
          <w:rFonts w:ascii="Times New Roman"/>
          <w:b w:val="false"/>
          <w:i w:val="false"/>
          <w:color w:val="000000"/>
          <w:sz w:val="28"/>
        </w:rPr>
        <w:t>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116"/>
    <w:bookmarkStart w:name="z125" w:id="117"/>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 болған жағдайда әлеуметтік көмек:</w:t>
      </w:r>
    </w:p>
    <w:bookmarkEnd w:id="117"/>
    <w:bookmarkStart w:name="z126" w:id="118"/>
    <w:p>
      <w:pPr>
        <w:spacing w:after="0"/>
        <w:ind w:left="0"/>
        <w:jc w:val="both"/>
      </w:pPr>
      <w:r>
        <w:rPr>
          <w:rFonts w:ascii="Times New Roman"/>
          <w:b w:val="false"/>
          <w:i w:val="false"/>
          <w:color w:val="000000"/>
          <w:sz w:val="28"/>
        </w:rPr>
        <w:t>
      жан басына шаққандағы орташа табысы өтініш берген тоқсанның алдындағы тоқсанда республикалық бюджет туралы заңмен тиісті қаржы жылына белгіленетін бір еселік ең төмен күнкөріс деңгейінен төмен отбасылардың адамдарына, жылына бір рет, 15 айлық есептік көрсеткіш мөлшерінде.</w:t>
      </w:r>
    </w:p>
    <w:bookmarkEnd w:id="118"/>
    <w:bookmarkStart w:name="z127" w:id="119"/>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19"/>
    <w:bookmarkStart w:name="z128" w:id="120"/>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20"/>
    <w:bookmarkStart w:name="z129" w:id="1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1"/>
    <w:bookmarkStart w:name="z130" w:id="122"/>
    <w:p>
      <w:pPr>
        <w:spacing w:after="0"/>
        <w:ind w:left="0"/>
        <w:jc w:val="both"/>
      </w:pPr>
      <w:r>
        <w:rPr>
          <w:rFonts w:ascii="Times New Roman"/>
          <w:b w:val="false"/>
          <w:i w:val="false"/>
          <w:color w:val="000000"/>
          <w:sz w:val="28"/>
        </w:rPr>
        <w:t>
      3) әлеуметтік мәні бар сырқатының болуы;</w:t>
      </w:r>
    </w:p>
    <w:bookmarkEnd w:id="122"/>
    <w:bookmarkStart w:name="z131" w:id="123"/>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23"/>
    <w:bookmarkStart w:name="z132" w:id="124"/>
    <w:p>
      <w:pPr>
        <w:spacing w:after="0"/>
        <w:ind w:left="0"/>
        <w:jc w:val="both"/>
      </w:pPr>
      <w:r>
        <w:rPr>
          <w:rFonts w:ascii="Times New Roman"/>
          <w:b w:val="false"/>
          <w:i w:val="false"/>
          <w:color w:val="000000"/>
          <w:sz w:val="28"/>
        </w:rPr>
        <w:t xml:space="preserve">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 </w:t>
      </w:r>
    </w:p>
    <w:bookmarkEnd w:id="124"/>
    <w:bookmarkStart w:name="z133" w:id="125"/>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2) тармақшаларымен көзделген негіздер бойынша әлеуметтік көмек көрсетілген оқиғалар туындаған күннен бастап алты айдан кешіктірілмей көрсетіледі.</w:t>
      </w:r>
    </w:p>
    <w:bookmarkEnd w:id="125"/>
    <w:bookmarkStart w:name="z134" w:id="126"/>
    <w:p>
      <w:pPr>
        <w:spacing w:after="0"/>
        <w:ind w:left="0"/>
        <w:jc w:val="both"/>
      </w:pPr>
      <w:r>
        <w:rPr>
          <w:rFonts w:ascii="Times New Roman"/>
          <w:b w:val="false"/>
          <w:i w:val="false"/>
          <w:color w:val="000000"/>
          <w:sz w:val="28"/>
        </w:rPr>
        <w:t>
      Мүгедектігі бар адамдарға жедел емделуге және дәрілік заттарға әлеуметтік көмек жедел емделуден өткен және (немесе) дәрілік заттарды сатып алған күннен бастап он екі айдан кешіктірілмей көрсетіледі.</w:t>
      </w:r>
    </w:p>
    <w:bookmarkEnd w:id="126"/>
    <w:bookmarkStart w:name="z135" w:id="127"/>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ол оны әлеуметтiк көмек көрсету қажеттiгi туралы қорытындыда көрсетедi.</w:t>
      </w:r>
    </w:p>
    <w:bookmarkEnd w:id="127"/>
    <w:bookmarkStart w:name="z136" w:id="128"/>
    <w:p>
      <w:pPr>
        <w:spacing w:after="0"/>
        <w:ind w:left="0"/>
        <w:jc w:val="left"/>
      </w:pPr>
      <w:r>
        <w:rPr>
          <w:rFonts w:ascii="Times New Roman"/>
          <w:b/>
          <w:i w:val="false"/>
          <w:color w:val="000000"/>
        </w:rPr>
        <w:t xml:space="preserve"> 3. Әлеуметтік көмек көрсету тәртібі</w:t>
      </w:r>
    </w:p>
    <w:bookmarkEnd w:id="128"/>
    <w:bookmarkStart w:name="z137" w:id="129"/>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129"/>
    <w:bookmarkStart w:name="z138" w:id="130"/>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30"/>
    <w:bookmarkStart w:name="z139" w:id="131"/>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1"/>
    <w:bookmarkStart w:name="z140" w:id="132"/>
    <w:p>
      <w:pPr>
        <w:spacing w:after="0"/>
        <w:ind w:left="0"/>
        <w:jc w:val="both"/>
      </w:pPr>
      <w:r>
        <w:rPr>
          <w:rFonts w:ascii="Times New Roman"/>
          <w:b w:val="false"/>
          <w:i w:val="false"/>
          <w:color w:val="000000"/>
          <w:sz w:val="28"/>
        </w:rPr>
        <w:t xml:space="preserve">
      11.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32"/>
    <w:bookmarkStart w:name="z141" w:id="133"/>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33"/>
    <w:bookmarkStart w:name="z142" w:id="134"/>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34"/>
    <w:bookmarkStart w:name="z143" w:id="135"/>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5"/>
    <w:bookmarkStart w:name="z144" w:id="136"/>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6"/>
    <w:bookmarkStart w:name="z145"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адамдар, бірінші рет өтініш білдіргендер, өтініш берушінің әлеуметтік мәртебесін растайтын құжатты ұсынады.</w:t>
      </w:r>
    </w:p>
    <w:bookmarkEnd w:id="137"/>
    <w:bookmarkStart w:name="z146"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8"/>
    <w:bookmarkStart w:name="z147"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9"/>
    <w:bookmarkStart w:name="z148"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дәрігер растаған рецептуралық бланкінің көшірмесін және фискалды чек ұсынады.</w:t>
      </w:r>
    </w:p>
    <w:bookmarkEnd w:id="140"/>
    <w:bookmarkStart w:name="z149"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 көрсетуді (жедел емдеуді) растайтын құжаттарды және фискалды чек ұсынады.</w:t>
      </w:r>
    </w:p>
    <w:bookmarkEnd w:id="141"/>
    <w:bookmarkStart w:name="z150"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оқу фактісін және оның құнын растайтын құжаттарды ұсынады.</w:t>
      </w:r>
    </w:p>
    <w:bookmarkEnd w:id="142"/>
    <w:bookmarkStart w:name="z151"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бесінші абзацында көрсетілген адамдар оңалту фактісін және жол шығындарын растайтын құжаттарды ұсынады.</w:t>
      </w:r>
    </w:p>
    <w:bookmarkEnd w:id="143"/>
    <w:bookmarkStart w:name="z152" w:id="14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дүлей зілзала салдарынан азаматқа (отбасына) не оның мүлкіне зиян келу фактісін растайтын құжатты ұсынады.</w:t>
      </w:r>
    </w:p>
    <w:bookmarkEnd w:id="144"/>
    <w:bookmarkStart w:name="z153" w:id="1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өрт салдарынан азаматқа (отбасына) не оның мүлкіне зиян келу фактісін растайтын құжатты ұсынады.</w:t>
      </w:r>
    </w:p>
    <w:bookmarkEnd w:id="145"/>
    <w:bookmarkStart w:name="z154" w:id="1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құжатты ұсынады.</w:t>
      </w:r>
    </w:p>
    <w:bookmarkEnd w:id="146"/>
    <w:bookmarkStart w:name="z155" w:id="1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туберкулезбен ауыру фактісін және амбулаторлық емделуде екенін растайтын құжатты ұсынады.</w:t>
      </w:r>
    </w:p>
    <w:bookmarkEnd w:id="147"/>
    <w:bookmarkStart w:name="z156" w:id="1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берген тоқсанның алдындағы тоқсандағы отбасының (азаматтың) табысын растайтын құжаттарды ұсынады.</w:t>
      </w:r>
    </w:p>
    <w:bookmarkEnd w:id="148"/>
    <w:bookmarkStart w:name="z157" w:id="14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49"/>
    <w:bookmarkStart w:name="z158" w:id="150"/>
    <w:p>
      <w:pPr>
        <w:spacing w:after="0"/>
        <w:ind w:left="0"/>
        <w:jc w:val="both"/>
      </w:pPr>
      <w:r>
        <w:rPr>
          <w:rFonts w:ascii="Times New Roman"/>
          <w:b w:val="false"/>
          <w:i w:val="false"/>
          <w:color w:val="000000"/>
          <w:sz w:val="28"/>
        </w:rPr>
        <w:t xml:space="preserve">
      Өтініш беруші құжаттар топтамасын толық ұсынбаған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bookmarkEnd w:id="150"/>
    <w:bookmarkStart w:name="z159" w:id="151"/>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51"/>
    <w:bookmarkStart w:name="z160" w:id="152"/>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52"/>
    <w:bookmarkStart w:name="z161" w:id="153"/>
    <w:p>
      <w:pPr>
        <w:spacing w:after="0"/>
        <w:ind w:left="0"/>
        <w:jc w:val="both"/>
      </w:pPr>
      <w:r>
        <w:rPr>
          <w:rFonts w:ascii="Times New Roman"/>
          <w:b w:val="false"/>
          <w:i w:val="false"/>
          <w:color w:val="000000"/>
          <w:sz w:val="28"/>
        </w:rPr>
        <w:t xml:space="preserve">
      12.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53"/>
    <w:bookmarkStart w:name="z162" w:id="154"/>
    <w:p>
      <w:pPr>
        <w:spacing w:after="0"/>
        <w:ind w:left="0"/>
        <w:jc w:val="both"/>
      </w:pPr>
      <w:r>
        <w:rPr>
          <w:rFonts w:ascii="Times New Roman"/>
          <w:b w:val="false"/>
          <w:i w:val="false"/>
          <w:color w:val="000000"/>
          <w:sz w:val="28"/>
        </w:rPr>
        <w:t>
      13.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4"/>
    <w:bookmarkStart w:name="z163" w:id="155"/>
    <w:p>
      <w:pPr>
        <w:spacing w:after="0"/>
        <w:ind w:left="0"/>
        <w:jc w:val="both"/>
      </w:pPr>
      <w:r>
        <w:rPr>
          <w:rFonts w:ascii="Times New Roman"/>
          <w:b w:val="false"/>
          <w:i w:val="false"/>
          <w:color w:val="000000"/>
          <w:sz w:val="28"/>
        </w:rPr>
        <w:t>
      14.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5"/>
    <w:bookmarkStart w:name="z164" w:id="156"/>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6"/>
    <w:bookmarkStart w:name="z165" w:id="157"/>
    <w:p>
      <w:pPr>
        <w:spacing w:after="0"/>
        <w:ind w:left="0"/>
        <w:jc w:val="both"/>
      </w:pPr>
      <w:r>
        <w:rPr>
          <w:rFonts w:ascii="Times New Roman"/>
          <w:b w:val="false"/>
          <w:i w:val="false"/>
          <w:color w:val="000000"/>
          <w:sz w:val="28"/>
        </w:rPr>
        <w:t xml:space="preserve">
      15.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7"/>
    <w:bookmarkStart w:name="z166" w:id="158"/>
    <w:p>
      <w:pPr>
        <w:spacing w:after="0"/>
        <w:ind w:left="0"/>
        <w:jc w:val="both"/>
      </w:pPr>
      <w:r>
        <w:rPr>
          <w:rFonts w:ascii="Times New Roman"/>
          <w:b w:val="false"/>
          <w:i w:val="false"/>
          <w:color w:val="000000"/>
          <w:sz w:val="28"/>
        </w:rPr>
        <w:t>
      16.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8"/>
    <w:bookmarkStart w:name="z167" w:id="159"/>
    <w:p>
      <w:pPr>
        <w:spacing w:after="0"/>
        <w:ind w:left="0"/>
        <w:jc w:val="both"/>
      </w:pPr>
      <w:r>
        <w:rPr>
          <w:rFonts w:ascii="Times New Roman"/>
          <w:b w:val="false"/>
          <w:i w:val="false"/>
          <w:color w:val="000000"/>
          <w:sz w:val="28"/>
        </w:rPr>
        <w:t>
      17. Әлеуметтік көмек өтініш берілген айдан бастап тағайындалады.</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