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5700" w14:textId="98b5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"Алтынсарин ауданы ауылдарының және ауылдық округтерінің 2026-2028 жылдарға арналған бюджеттері туралы" Алтынсарин аудандық мәслихатының 2025 жылғы 30 желтоқсандағы № 178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2026 жылғы 20 наурыздағы № 191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аудандық мәслихаттың 2025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 ауылдарының және ауылдық округтерінің 2026-2028 жылдарға арналған бюджеттері туралы"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 Обаған ауылдық округінің 2026-2028 жылдарға арналған бюджеті тиісінше, 1, 2 және 3 -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120875,4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47190,0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73685,4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124229,1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-3353,7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3353,7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Алтынсарин ауданы Мариям Хәкімжанова атындағы ауылдық округтің 2026-2028 жылдарға арналған бюджеті тиісінше, 4, 5 және 6 - қосымшаларға сәйкес, оның ішінде 2026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91899,3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42770,0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49129,3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96649,5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- 4750,2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4750,2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Алтынсарин ауданы Большая Чураковка ауылдық округінің 2026-2028 жылдарға арналған бюджеті тиісінше, 7, 8 және 9 - қосымшаларға сәйкес, оның ішінде 2026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74030,1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35750,0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38280,1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82695,6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-8665,5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8665,5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Алтынсарин ауданы Димитров ауылдық округінің 2026-2028 жылдарға арналған бюджеті тиісінше 10, 11 және 12 - қосымшаларға сәйкес, оның ішінде 2026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264332,0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9876,0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254456,0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268198,3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-3866,3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3866,3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Алтынсарин ауданы Ілияс Омаров атындағы ауылдық округтің 2026-2028 жылдарға арналған бюджеті тиісінше 13, 14 және 15 - қосымшаларға сәйкес, оның ішінде 2026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50393,0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17695,0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32698,0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61562,3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-11169,3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11169,3 мың теңге.";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Алтынсарин ауданы Омар Шипин атындағы ауылдық округтің 2026-2028 жылдарға арналған бюджеті тиісінше, 16, 17 және 18 - қосымшаларға сәйкес, оның ішінде 2026 жылға мынадай көлемдерде бекітілсін: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39111,0 мың теңге, оның ішінде: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6949,0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32162,0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42615,8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-3504,8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3504,8 мың теңге.";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Алтынсарин ауданы Красный Кордон ауылының 2026-2028 жылдарға арналған бюджеті тиісінше 19, 20 және 21 - қосымшаларға сәйкес, оның ішінде 2026 жылға мынадай көлемдерде бекітілсін: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39765,4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9204,0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30561,4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39955,0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-189,6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189,6 мың теңге.";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Алтынсарин ауданы Новоалексеев ауылының 2026-2028 жылдарға арналған бюджеті тиісінше 22, 23 және 24 - қосымшаларға сәйкес, оның ішінде 2026 жылға мынадай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31975,7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4753,0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27222,7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34499,2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-2523,5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2523,5 мың теңге.";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Алтынсарин ауданы Свердловка ауылының 2026-2028 жылдарға арналған бюджеті тиісінше 25, 26 және 27 - қосымшаларға сәйкес, оның ішінде 2026 жылға мынадай көлемдерде бекітілсін: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33779,4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5104,0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28675,4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35198,9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-1419,5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1419,5 мың теңге.";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2026 жылғы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2026 жылғы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Большая Чураковка ауылдық округінің 2026 жылғы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6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Димитров атындағы ауылдық округінің 2026 жылғы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Iлияс Омарова атындағы ауылдық округінің 2026 жылғы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Омар Шипин атындағы ауылдық округінің 2026 жылғы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9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Красный Кордон ауылдық округінің 2026 жылғы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Новоалексеев ауылдық округінің 2026 жылғы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1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Свердловка атындағы ауылдық округінің 2026 жылғы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