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93f3" w14:textId="d499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қаласында жер салығының базалық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қалалық мәслихатының 2026 жылғы 27 тамыздағы № 266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01.01.2027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582-бабына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қаласында жер салығының базалық мөлшерлемелерін түзетуді жүзеге асырсын.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ережесі Кодекстің </w:t>
      </w:r>
      <w:r>
        <w:rPr>
          <w:rFonts w:ascii="Times New Roman"/>
          <w:b w:val="false"/>
          <w:i w:val="false"/>
          <w:color w:val="000000"/>
          <w:sz w:val="28"/>
        </w:rPr>
        <w:t>581-бабында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 қаласы бойынша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П. Унич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Успанова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"27"тамыздағы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қаласында жер салығының базалық мөлшерлемелерін түзету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төмендету (-) немесе жоғарылату (+)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