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c383" w14:textId="55ec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2026 жылғы 10 сәуірдегі № 236 "Лисаков қаласы бойынша 2026 жылға арналған кондоминиум объектісін басқаруға арналған жарналардың ең төмен мөлшерін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Лисаков қаласы мәслихатының 2026 жылғы 3 шілдедегі № 250 шешімі</w:t>
      </w:r>
    </w:p>
    <w:p>
      <w:pPr>
        <w:spacing w:after="0"/>
        <w:ind w:left="0"/>
        <w:jc w:val="both"/>
      </w:pPr>
      <w:bookmarkStart w:name="z4" w:id="0"/>
      <w:r>
        <w:rPr>
          <w:rFonts w:ascii="Times New Roman"/>
          <w:b w:val="false"/>
          <w:i w:val="false"/>
          <w:color w:val="000000"/>
          <w:sz w:val="28"/>
        </w:rPr>
        <w:t>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"Лисаков қаласы бойынша 2026 жылға арналған кондоминиум объектісін басқаруға арналған жарналардың ең төмен мөлшерін бекіту туралы" 2026 жылғы 10 сәуірдегі </w:t>
      </w:r>
      <w:r>
        <w:rPr>
          <w:rFonts w:ascii="Times New Roman"/>
          <w:b w:val="false"/>
          <w:i w:val="false"/>
          <w:color w:val="000000"/>
          <w:sz w:val="28"/>
        </w:rPr>
        <w:t>№ 236</w:t>
      </w:r>
      <w:r>
        <w:rPr>
          <w:rFonts w:ascii="Times New Roman"/>
          <w:b w:val="false"/>
          <w:i w:val="false"/>
          <w:color w:val="000000"/>
          <w:sz w:val="28"/>
        </w:rPr>
        <w:t xml:space="preserve"> шешіміне (Нормативтік құқықтық актілерді мемлекеттік тіркеу тізілімінде № 223840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Лисаков қаласы бойынша 2026 жылға арналған кондоминиум объектісін басқаруға арналған жарналардың ең төменгі мөлшері айына пайдалы алаңның бір шаршы метрі үшін республикалық бюджет туралы заңда тиісті қаржы жылына белгіленген 0,008966 айлық есептік көрсеткіш мөлшерінде бекітілсін.".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Сенчев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