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6ee01" w14:textId="f46ee0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23 қарашадағы № 57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Лисаков қаласы мәслихатының 2026 жылғы 27 сәуірдегі № 238 шешімі. Жойылды-Қостанай облысы Лисаков қалалық мәслихатының 2026 жылғы 24 шілдедегі № 254 шешімімен</w:t>
      </w:r>
    </w:p>
    <w:p>
      <w:pPr>
        <w:spacing w:after="0"/>
        <w:ind w:left="0"/>
        <w:jc w:val="both"/>
      </w:pPr>
      <w:r>
        <w:rPr>
          <w:rFonts w:ascii="Times New Roman"/>
          <w:b w:val="false"/>
          <w:i w:val="false"/>
          <w:color w:val="ff0000"/>
          <w:sz w:val="28"/>
        </w:rPr>
        <w:t xml:space="preserve">
      Ескерту. Жойылды – Қостанай облысы Лисаков қалалық мәслихатының 24.07.2026 </w:t>
      </w:r>
      <w:r>
        <w:rPr>
          <w:rFonts w:ascii="Times New Roman"/>
          <w:b w:val="false"/>
          <w:i w:val="false"/>
          <w:color w:val="ff0000"/>
          <w:sz w:val="28"/>
        </w:rPr>
        <w:t>№ 254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4" w:id="0"/>
    <w:p>
      <w:pPr>
        <w:spacing w:after="0"/>
        <w:ind w:left="0"/>
        <w:jc w:val="both"/>
      </w:pPr>
      <w:r>
        <w:rPr>
          <w:rFonts w:ascii="Times New Roman"/>
          <w:b w:val="false"/>
          <w:i w:val="false"/>
          <w:color w:val="000000"/>
          <w:sz w:val="28"/>
        </w:rPr>
        <w:t>
      Лисаков қалалық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23 қарашадағы </w:t>
      </w:r>
      <w:r>
        <w:rPr>
          <w:rFonts w:ascii="Times New Roman"/>
          <w:b w:val="false"/>
          <w:i w:val="false"/>
          <w:color w:val="000000"/>
          <w:sz w:val="28"/>
        </w:rPr>
        <w:t>№ 57</w:t>
      </w:r>
      <w:r>
        <w:rPr>
          <w:rFonts w:ascii="Times New Roman"/>
          <w:b w:val="false"/>
          <w:i w:val="false"/>
          <w:color w:val="000000"/>
          <w:sz w:val="28"/>
        </w:rPr>
        <w:t xml:space="preserve"> шешіміне (Нормативтік құқықтық актілерді мемлекеттік тіркеу тізілімінде № 10097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жаңа редакцияда жазылсын:</w:t>
      </w:r>
    </w:p>
    <w:bookmarkStart w:name="z8" w:id="3"/>
    <w:p>
      <w:pPr>
        <w:spacing w:after="0"/>
        <w:ind w:left="0"/>
        <w:jc w:val="both"/>
      </w:pPr>
      <w:r>
        <w:rPr>
          <w:rFonts w:ascii="Times New Roman"/>
          <w:b w:val="false"/>
          <w:i w:val="false"/>
          <w:color w:val="000000"/>
          <w:sz w:val="28"/>
        </w:rPr>
        <w:t>
      "3. Әлеуметтік көмек бір рет және (немесе) мезгіл-мезгіл (ай сайын, жартыжылдықта 1 рет, жылына 1 рет) көрсетіледі.";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жаңа редакцияда жазылсын:</w:t>
      </w:r>
    </w:p>
    <w:bookmarkStart w:name="z10" w:id="4"/>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4"/>
    <w:bookmarkStart w:name="z11" w:id="5"/>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5"/>
    <w:bookmarkStart w:name="z12" w:id="6"/>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8-бабы</w:t>
      </w:r>
      <w:r>
        <w:rPr>
          <w:rFonts w:ascii="Times New Roman"/>
          <w:b w:val="false"/>
          <w:i w:val="false"/>
          <w:color w:val="000000"/>
          <w:sz w:val="28"/>
        </w:rPr>
        <w:t xml:space="preserve"> бірінші бөлігінің 4) және 5) тармақшаларында көрсетілген адамдарды қоспағанда, ардагерлерге және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ақшалай көмек түрінде, табыстарын есепке алмай, ай сайын, 3 айлық есептік көрсеткіш мөлшерінде;</w:t>
      </w:r>
    </w:p>
    <w:bookmarkEnd w:id="6"/>
    <w:bookmarkStart w:name="z13" w:id="7"/>
    <w:p>
      <w:pPr>
        <w:spacing w:after="0"/>
        <w:ind w:left="0"/>
        <w:jc w:val="both"/>
      </w:pPr>
      <w:r>
        <w:rPr>
          <w:rFonts w:ascii="Times New Roman"/>
          <w:b w:val="false"/>
          <w:i w:val="false"/>
          <w:color w:val="000000"/>
          <w:sz w:val="28"/>
        </w:rPr>
        <w:t>
      3) адамның иммун тапшылығы вирусын жұқтырған, диспансерлік есепте тұрған балалардың ата-аналарына немесе өзге де заңды өкілдеріне, табыстарын есепке алмай, ай сайын, екі еселік ең төмен күнкөріс деңгейі мөлшерінде;</w:t>
      </w:r>
    </w:p>
    <w:bookmarkEnd w:id="7"/>
    <w:bookmarkStart w:name="z14" w:id="8"/>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bookmarkEnd w:id="8"/>
    <w:bookmarkStart w:name="z15" w:id="9"/>
    <w:p>
      <w:pPr>
        <w:spacing w:after="0"/>
        <w:ind w:left="0"/>
        <w:jc w:val="both"/>
      </w:pPr>
      <w:r>
        <w:rPr>
          <w:rFonts w:ascii="Times New Roman"/>
          <w:b w:val="false"/>
          <w:i w:val="false"/>
          <w:color w:val="000000"/>
          <w:sz w:val="28"/>
        </w:rPr>
        <w:t>
      5) мүгедектігі бар адамдарға, ақшалай көмек түрінде, жедел емделуге, табыстарын есепке алмай, бір рет, 50 айлық есептік көрсеткіштен артық емес мөлшерінде;</w:t>
      </w:r>
    </w:p>
    <w:bookmarkEnd w:id="9"/>
    <w:bookmarkStart w:name="z16" w:id="10"/>
    <w:p>
      <w:pPr>
        <w:spacing w:after="0"/>
        <w:ind w:left="0"/>
        <w:jc w:val="both"/>
      </w:pPr>
      <w:r>
        <w:rPr>
          <w:rFonts w:ascii="Times New Roman"/>
          <w:b w:val="false"/>
          <w:i w:val="false"/>
          <w:color w:val="000000"/>
          <w:sz w:val="28"/>
        </w:rPr>
        <w:t>
      6) мүгедектігі бар адамдарға, ақшалай көмек түрiнде дәрiлiк заттарды сатып алуға байланысты шығындарды өтеу үшін, кiрiсiн есептемегенде, жылына бiр рет 30 айлық есептiк көрсеткiштен аспайтын нақты шығындар мөлшерiнде;</w:t>
      </w:r>
    </w:p>
    <w:bookmarkEnd w:id="10"/>
    <w:bookmarkStart w:name="z17" w:id="11"/>
    <w:p>
      <w:pPr>
        <w:spacing w:after="0"/>
        <w:ind w:left="0"/>
        <w:jc w:val="both"/>
      </w:pPr>
      <w:r>
        <w:rPr>
          <w:rFonts w:ascii="Times New Roman"/>
          <w:b w:val="false"/>
          <w:i w:val="false"/>
          <w:color w:val="000000"/>
          <w:sz w:val="28"/>
        </w:rPr>
        <w:t>
      7) бұрын техникалық, кәсіптік, орта білімнен кейінгі немесе жоғары білім алу үшін әлеуметтік көмек алған адамдарға, ақшалай көмек түрінде, оқуын аяқтау үшін, табыстарын есепке алмай, жарты жылда бір рет, оқудың нақты құны мөлшерінде, оқу жылы ішінде екі бөлікпен аударылатын, бірақ 400 айлық есептік көрсеткіштен артық емес мөлшерінде;</w:t>
      </w:r>
    </w:p>
    <w:bookmarkEnd w:id="11"/>
    <w:bookmarkStart w:name="z18" w:id="12"/>
    <w:p>
      <w:pPr>
        <w:spacing w:after="0"/>
        <w:ind w:left="0"/>
        <w:jc w:val="both"/>
      </w:pPr>
      <w:r>
        <w:rPr>
          <w:rFonts w:ascii="Times New Roman"/>
          <w:b w:val="false"/>
          <w:i w:val="false"/>
          <w:color w:val="000000"/>
          <w:sz w:val="28"/>
        </w:rPr>
        <w:t>
      8) дүлей апат немесе өрт салдарынан азаматқа (отбасына) не оның мүлкіне залал келтіруіне байланысты, табыстарын есепке алмай, бір рет, 100 айлық есептік көрсеткіш мөлшерінде;</w:t>
      </w:r>
    </w:p>
    <w:bookmarkEnd w:id="12"/>
    <w:bookmarkStart w:name="z19" w:id="13"/>
    <w:p>
      <w:pPr>
        <w:spacing w:after="0"/>
        <w:ind w:left="0"/>
        <w:jc w:val="both"/>
      </w:pPr>
      <w:r>
        <w:rPr>
          <w:rFonts w:ascii="Times New Roman"/>
          <w:b w:val="false"/>
          <w:i w:val="false"/>
          <w:color w:val="000000"/>
          <w:sz w:val="28"/>
        </w:rPr>
        <w:t>
      9) бас бостандығынан айыру орындарынан босатылған, пробация қызметінің есебінде болатын адамдарға, табыстарын есепке алмай, бір рет, 10 айлық есептік көрсеткіш мөлшерінде;</w:t>
      </w:r>
    </w:p>
    <w:bookmarkEnd w:id="13"/>
    <w:bookmarkStart w:name="z20" w:id="14"/>
    <w:p>
      <w:pPr>
        <w:spacing w:after="0"/>
        <w:ind w:left="0"/>
        <w:jc w:val="both"/>
      </w:pPr>
      <w:r>
        <w:rPr>
          <w:rFonts w:ascii="Times New Roman"/>
          <w:b w:val="false"/>
          <w:i w:val="false"/>
          <w:color w:val="000000"/>
          <w:sz w:val="28"/>
        </w:rPr>
        <w:t>
      10)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7 айлық есептік көрсеткіш мөлшерінде;</w:t>
      </w:r>
    </w:p>
    <w:bookmarkEnd w:id="14"/>
    <w:bookmarkStart w:name="z21" w:id="15"/>
    <w:p>
      <w:pPr>
        <w:spacing w:after="0"/>
        <w:ind w:left="0"/>
        <w:jc w:val="both"/>
      </w:pPr>
      <w:r>
        <w:rPr>
          <w:rFonts w:ascii="Times New Roman"/>
          <w:b w:val="false"/>
          <w:i w:val="false"/>
          <w:color w:val="000000"/>
          <w:sz w:val="28"/>
        </w:rPr>
        <w:t>
      11)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bookmarkEnd w:id="15"/>
    <w:bookmarkStart w:name="z22" w:id="16"/>
    <w:p>
      <w:pPr>
        <w:spacing w:after="0"/>
        <w:ind w:left="0"/>
        <w:jc w:val="both"/>
      </w:pPr>
      <w:r>
        <w:rPr>
          <w:rFonts w:ascii="Times New Roman"/>
          <w:b w:val="false"/>
          <w:i w:val="false"/>
          <w:color w:val="000000"/>
          <w:sz w:val="28"/>
        </w:rPr>
        <w:t xml:space="preserve">
      12)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7-бабының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bookmarkEnd w:id="16"/>
    <w:bookmarkStart w:name="z23" w:id="17"/>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жаңа редакцияда жазылсын:</w:t>
      </w:r>
    </w:p>
    <w:bookmarkStart w:name="z25" w:id="18"/>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w:t>
      </w:r>
      <w:r>
        <w:rPr>
          <w:rFonts w:ascii="Times New Roman"/>
          <w:b w:val="false"/>
          <w:i w:val="false"/>
          <w:color w:val="000000"/>
          <w:sz w:val="28"/>
        </w:rPr>
        <w:t xml:space="preserve">а сәйкес берілген сенімхат бойынша өкілі) жергілікті әлеуметтік көмек көрсету жөніндегі уәкілетті органға немесе кент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8"/>
    <w:bookmarkStart w:name="z26" w:id="19"/>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9"/>
    <w:bookmarkStart w:name="z27" w:id="20"/>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20"/>
    <w:bookmarkStart w:name="z28" w:id="21"/>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21"/>
    <w:bookmarkStart w:name="z29" w:id="22"/>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22"/>
    <w:bookmarkStart w:name="z30" w:id="2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23"/>
    <w:bookmarkStart w:name="z31" w:id="2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вирусымен ауыру фактісін растайтын құжатты ұсынады.</w:t>
      </w:r>
    </w:p>
    <w:bookmarkEnd w:id="24"/>
    <w:bookmarkStart w:name="z32" w:id="2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25"/>
    <w:bookmarkStart w:name="z33" w:id="2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тармақшасында көрсетілген адамдар медициналық ұйым берген қызмет көрсетуді (жедел емдеуді) растайтын құжаттарды ұсынады.</w:t>
      </w:r>
    </w:p>
    <w:bookmarkEnd w:id="26"/>
    <w:bookmarkStart w:name="z34" w:id="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тармақшасында көрсетілген адамдар ағымдағы жыл үшін дәрігер растаған рецептуралық бланкінің көшірмесін және кассалық және/немесе тауар чегін ұсынады.</w:t>
      </w:r>
    </w:p>
    <w:bookmarkEnd w:id="27"/>
    <w:bookmarkStart w:name="z35" w:id="2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оқу фактісін, оның құнын растайтын құжаттарды ұсынады.</w:t>
      </w:r>
    </w:p>
    <w:bookmarkEnd w:id="28"/>
    <w:bookmarkStart w:name="z36" w:id="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тармақшаларында көрсетілген адамдар дүлей апат немесе өрт салдарынан азаматқа (отбасына) немесе оның мүлкіне зиян келу фактісін растайтын құжатты ұсынады.</w:t>
      </w:r>
    </w:p>
    <w:bookmarkEnd w:id="29"/>
    <w:bookmarkStart w:name="z37" w:id="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9) тармақшасында көрсетілген адамдар бас бостандығынан айыру орындарынан босатылуы, пробация қызметінің есебінде тұру фактісін растайтын құжаттарды ұсынады.</w:t>
      </w:r>
    </w:p>
    <w:bookmarkEnd w:id="30"/>
    <w:bookmarkStart w:name="z38" w:id="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bookmarkEnd w:id="31"/>
    <w:bookmarkStart w:name="z39" w:id="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12)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bookmarkEnd w:id="32"/>
    <w:bookmarkStart w:name="z40" w:id="33"/>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33"/>
    <w:bookmarkStart w:name="z41" w:id="34"/>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34"/>
    <w:bookmarkStart w:name="z42" w:id="35"/>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35"/>
    <w:bookmarkStart w:name="z43" w:id="36"/>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36"/>
    <w:bookmarkStart w:name="z44" w:id="37"/>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Мухамадиева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