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8342" w14:textId="2e78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24 желтоқсандағы № 215 "Лисаков қаласының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2026 жылғы 10 сәуірдегі № 235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"Лисаков қаласының 2026-2028 жылдарға арналған бюджеті туралы"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220116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Лисаков қаласының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7511592,8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6138007,0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70903,0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46250,0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1256432,8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7559691,4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1472358,9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1568807,9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96449,0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- 1520457,5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1520457,5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7 511 592,8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6 138 007,0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5 308 711,0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1 256 432,8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1 256 432,8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1 256 432,8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7 559 691,4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635 099,1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368 230,7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368 230,7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416 043,4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903 854,4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494 087,2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2 940 205,6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2 940 205,6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2 940 205,6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1 472 358,9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-1 520 457,5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1 520 457,5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10 348 295,0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6 892 321,0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6 054 273,0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1 942 199,0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10 348 295,0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381 613,6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365 235,6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365 235,6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3 122 764,0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3 122 764,0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549 266,4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549 266,4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3 543 886,0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3 543 886,0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3 543 886,0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3 464 778,0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