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31d2" w14:textId="a3e3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"Akbulak REE Ltd." жеке компаниясына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2026 жылғы 20 мамырдағы № 301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"Akbulak REE Ltd." жеке компаниясына Қостанай облысындағы Ақбұлақ учаскесінде сирек жерлерді барлау жөніндегі операцияны жүргізу үшін, Қостанай облысы Арқалық қаласы, Ашутасты ауылдық округінің мекенжайында орналасқан жалпы ауданы 192,5891 гектар жер учаскесіне 2028 жылғы 19 ақпанға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