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d248" w14:textId="bd8d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23 желтоқсандағы № 197 "Арқалық қаласының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2026 жылғы 21 шілдедегі № 241 шешімі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"Арқалық қаласының 2026-2028 жылдарға арналған бюджеті туралы" 2025 жылғы 23 желтоқсандағы </w:t>
      </w:r>
      <w:r>
        <w:rPr>
          <w:rFonts w:ascii="Times New Roman"/>
          <w:b w:val="false"/>
          <w:i w:val="false"/>
          <w:color w:val="000000"/>
          <w:sz w:val="28"/>
        </w:rPr>
        <w:t>№ 197</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Арқалық қаласының 2026-2028 жылдарға арналған бюджеті тиісінше 1, 2, 3 - 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14761274,1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3194338,0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20757,0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25500,0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11520679,1 мың тенге, оның ішінде субвенциялардың көлемі – 1521666,0 мың теңге;</w:t>
      </w:r>
    </w:p>
    <w:bookmarkEnd w:id="8"/>
    <w:bookmarkStart w:name="z13" w:id="9"/>
    <w:p>
      <w:pPr>
        <w:spacing w:after="0"/>
        <w:ind w:left="0"/>
        <w:jc w:val="both"/>
      </w:pPr>
      <w:r>
        <w:rPr>
          <w:rFonts w:ascii="Times New Roman"/>
          <w:b w:val="false"/>
          <w:i w:val="false"/>
          <w:color w:val="000000"/>
          <w:sz w:val="28"/>
        </w:rPr>
        <w:t>
      2) шығындар – 16313430,4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9042,0 мың теңге:</w:t>
      </w:r>
    </w:p>
    <w:bookmarkEnd w:id="10"/>
    <w:bookmarkStart w:name="z15" w:id="11"/>
    <w:p>
      <w:pPr>
        <w:spacing w:after="0"/>
        <w:ind w:left="0"/>
        <w:jc w:val="both"/>
      </w:pPr>
      <w:r>
        <w:rPr>
          <w:rFonts w:ascii="Times New Roman"/>
          <w:b w:val="false"/>
          <w:i w:val="false"/>
          <w:color w:val="000000"/>
          <w:sz w:val="28"/>
        </w:rPr>
        <w:t>
      бюджеттік кредиттер - 25950,0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- 16908,0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-1561198,3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1561198,3 мың теңге:</w:t>
      </w:r>
    </w:p>
    <w:bookmarkEnd w:id="15"/>
    <w:bookmarkStart w:name="z20" w:id="16"/>
    <w:p>
      <w:pPr>
        <w:spacing w:after="0"/>
        <w:ind w:left="0"/>
        <w:jc w:val="both"/>
      </w:pPr>
      <w:r>
        <w:rPr>
          <w:rFonts w:ascii="Times New Roman"/>
          <w:b w:val="false"/>
          <w:i w:val="false"/>
          <w:color w:val="000000"/>
          <w:sz w:val="28"/>
        </w:rPr>
        <w:t>
      қарыздар түсімі – 1074476,0 мың теңге;</w:t>
      </w:r>
    </w:p>
    <w:bookmarkEnd w:id="16"/>
    <w:bookmarkStart w:name="z21" w:id="17"/>
    <w:p>
      <w:pPr>
        <w:spacing w:after="0"/>
        <w:ind w:left="0"/>
        <w:jc w:val="both"/>
      </w:pPr>
      <w:r>
        <w:rPr>
          <w:rFonts w:ascii="Times New Roman"/>
          <w:b w:val="false"/>
          <w:i w:val="false"/>
          <w:color w:val="000000"/>
          <w:sz w:val="28"/>
        </w:rPr>
        <w:t>
      қарыздарды өтеу – 16908,0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503630,3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 2026 жылғы 21 шілдедегі № 241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 2025 жылғы 23 желтоқсандағы № 197 шешіміне 1-қосымша</w:t>
            </w:r>
          </w:p>
        </w:tc>
      </w:tr>
    </w:tbl>
    <w:bookmarkStart w:name="z28" w:id="21"/>
    <w:p>
      <w:pPr>
        <w:spacing w:after="0"/>
        <w:ind w:left="0"/>
        <w:jc w:val="left"/>
      </w:pPr>
      <w:r>
        <w:rPr>
          <w:rFonts w:ascii="Times New Roman"/>
          <w:b/>
          <w:i w:val="false"/>
          <w:color w:val="000000"/>
        </w:rPr>
        <w:t xml:space="preserve"> Арқалық қаласының 2026 жылға арналған бюджетi</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14 761 274,1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3 194 338,0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11 520 679,1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11 520 679,1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11 520 679,1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16 313 430,4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Ескерту:213.017 "Жұмыссыздық бойынша жәрдемақы төлеу жөніндегі өткен жылдардың міндеттемелері (*)" және 215.004 "Жекелеген санаттағы азаматтардың жолақыларын төлеу бойынша ұсынылған жеңілдіктер жөнінднгі өткен жылдардың міндеттемелері (*)" бюджеттік бағдарламалары 2000 жылғы 5 мамырда Қазақстан Республикасы Әділет министрлігінде № 1127 тіркелген 2000 жылғы 6 наурыздағы № 92 Республикалық және жергелікті бюджеттердің есебінен ұсталатын мемлекттік мекемелердің кредиторлық берешегі туралы есеспті жасау және беру ережесіне сәйкес мемлекеттік қаржы туралы мәлімет, репсубликалық бюджет есебінен ұсталатын мемлекеттік мекемлердің кредиторлық жағдайы туралы жедел ақпарат алатын бюджеттік бағдарламалар әкімшілерін қамтамасыз ету мақсатында енгізілді.Ескерту:213.017 "Жұмыссыздық бойынша жәрдемақы төлеу жөніндегі өткен жылдардың міндеттемелері (*)" және 215.004 "Жекелеген санаттағы азаматтардың жолақыларын төлеу бойынша ұсынылған жеңілдіктер жөнінднгі өткен жылдардың міндеттемелері (*)" бюджеттік бағдарламалары 2000 жылғы 5 мамырда Қазақстан Республикасы Әділет министрлігінде № 1127 тіркелген 2000 жылғы 6 наурыздағы № 92 Республикалық және жергелікті бюджеттердің есебінен ұсталатын мемлекттік мекемелердің кредиторлық берешегі туралы есеспті жасау және беру ережесіне сәйкес мемлекеттік қаржы туралы мәлімет, репсубликалық бюджет есебінен ұсталатын мемлекеттік мекемлердің кредиторлық жағдайы туралы жедел ақпарат алатын бюджеттік бағдарламалар әкімшілерін қамтамасыз ету мақсатында енгізілді.01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1 016 774,6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1 299 196,0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681 180,1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681 180,1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7 260 422,4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2 073 762,7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1 932 072,4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2 696 924,0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2 204 684,0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2 204 684,0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2 479 757,3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2 479 757,3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2 332 825,2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2 324 109,4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334 993,0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334 993,0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1 842 811,7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1 398 811,7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1 398 811,7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