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20af" w14:textId="4c32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Деметкен Иргалеевна Утибаеваға 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2026 жылғы 7 шілдедегі № 526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5-1)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2) тармақшасына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өтініш негізінде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Деметкен Иргалеевна Утибаеваға Рудный қаласы, Транспортная көшесі, 1754 құрылыс мекенжайы бойындағы жерасты газ құбырын төсеу және пайдалану мақсатында көлемі 0,0460 га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