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a8131" w14:textId="c5a8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"Поликлиника № 2 города Рудный" жауапкершілігі шектеулі серіктестігіне жер учаскелеріне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2026 жылғы 19 маусымдағы № 472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5-1)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 2) тармақшасына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10) тармақшасына сәйкес, өтініш негізінде Рудный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"Поликлиника № 2 города Рудный" жауапкершілігі шектеулі серіктестігіне "Қостанай облысы, Рудный қаласы, Восточная көшесі мекенжайы бойынша 150 келушіні қабылдайтын емхана салу" жобасына арналған мынадай жер учаскелеріне қауымдық сервитут белгіленсін: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қаласы, Восточная көшесі мекенжайы бойындағы электрмен жабдықтау желілерін төсеу және қызмет көрсету мақсатында көлемі 0,1957 га;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қаласы, Восточная көшесі мекенжайы бойындағы телефондандыру желілерін төсеу және қызмет көрсету мақсатында көлемі 0,0070 га;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қаласы, Восточная көшесі мекенжайы бойындағы су құбыры желілерін төсеу және қызмет көрсету мақсатында көлемі 0,0224 га;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қаласы, Восточная көшесі мекенжайы бойындағы кәріз желілерін төсеу және қызмет көрсету мақсатында көлемі 0,0100 га;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қаласы, Восточная көшесі мекенжайы бойындағы жылу желілерін төсеу және қызмет көрсету мақсатында көлемі 0,0013 га;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қаласы, Восточная көшесі мекенжайы бойындағы кірме жолдарды салу мақсатында көлемі 0,0198 га;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қаласы, Восточная көшесі мекенжайы бойындағы кірме жолдарды салу мақсатында көлемі 0,0194 га.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Рудный қаласы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Сақтағанов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