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df39" w14:textId="806d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7 сәуірдегі № 8 "Рудный қалалық мәслихатының аппараты" мемлекеттік мекемесі туралы Ережені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қалалық мәслихатының 2026 жылғы 19 тамыздағы № 303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"Рудный қалалық мәслихатының аппараты" мемлекеттік мекемесі туралы Ережені бекіту туралы" Рудный қалалық мәслихатының 2023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"Рудный қалалық мәслихатының аппараты"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"Рудный қалалық мәслихатының аппараты" мемлекеттік мекемесі туралы Ереже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"Рудный қалалық мәслихатының аппараты" мемлекеттік мекемесі (бұдан әрі – Мәслихат аппараты) Рудный қалалық мәслихатын және оның органдарын ұйымдастырушылық, құқықтық, материалдық-техникалық және өзге де қамтамасыз етуді жүзеге асыратын, депутаттарға олардың өкілеттіктерін жүзеге асыруға көмек көрсететін Қазақстан Республикасының мемлекеттік органы болып табылады.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Мәслихат аппаратының ведомстволары жоқ.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 аппараты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Республикасының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Мәслихат аппараты мемлекеттік мекеменің ұйымдастырушылық-құқықтық нысанындағы заңды тұлға болып табылады, Қазақстан Республикасының Мемлекеттік Елтаңбасы бейнеленген мөрі және қазақ тілінде өз атауы бар мөртабандары, белгіленген үлгідегі бланкілері, Қазақстан Республикасының заңнамасына сәйкес қазынашылық органдарында шоттары бар.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Мәслихат аппараты азаматтық-құқықтық қатынастарғаөз атынан түседі.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Мәслихат аппаратының, егер оған Қазақстан Республикасының заңнамасына сәйкес уәкілеттік берілген болса, мемлекет атынан азаматтық-құқықтық қатынастардың тарапы болуға құқығы бар.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Мәслихат аппараты өз құзыретінің мәселелері бойынша заңнамада белгіленген тәртіппен Мәслихат аппараты басшысының бұйрықтарыменжәне Қазақстан Республикасының заңнамасында көзделген басқа да актілермен ресімделетін шешімдер қабылдайды.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Мәслихат аппаратының құрылымы және штат санының лимиті Қазақстан Республикасының заңнамасына сәйкес бекітіледі.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Заңды тұлғаның орналасқан жері: индексі 111500, Қазақстан Республикасы, Қостанай облысы, Рудный қаласы, Ленин көшесі, 95.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 аппаратының құрылтай құжаты болып табылады.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Мәслихат аппаратының қызметін қаржыландыру Қазақстан Республикасының қолданыстағы заңнамасына сәйкес жергілікті бюджеттен жүзеге асырылады.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Мәслихат аппаратының міндеттері, функциялары және өкілеттіктері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Міндеттері: негізгі міндет мәслихат пен оның органдарының қызметін ақпараттық-талдамалық, ұйымдастырушылық-құқықтық және материалдық-техникалық қамтамасыз ету, мәслихат депутаттарына олардың өкілеттіктерін жүзеге асыруға көмек көрсету болып табылады.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Өкілеттіктері: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құқықтары: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тұлғалармен азаматтық-құқықтық қатынастарға түсу, шарттар жасасу және Қазақстан Республикасының заңнамасына сәйкес өзге де мәмілелер жасау;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мәслихаттың және оның органдарының отырыстарына, сондай-ақ мәслихат өткізетін өзге де іс-шараларға қатысу;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құзыретіне жататын мәселелер бойынша мемлекеттік органдардан, ұйымдардан, лауазымды адамдардан қажетті құжаттарды, мәліметтерді және өзге де материалдарды сұратуға және алуға;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органдарды, ұйымдарды, мамандар мен сарапшыларды заңнамада белгіленген тәртіппен мәслихаттың қарауына шығарылатын материалдар мен құжаттарды дайындауға тарту;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заңнамасында көзделген өзге де құқықтарды жүзеге асыру.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міндеттері: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мәслихаттың, оның органдары мен депутаттарының қызметін ұйымдастырушылық, құқықтық, ақпараттық-талдамалық, құжаттамалық және материалдық-техникалық қамтамасыз етуді, оның ішінде мәслихат пен оның органдарының отырыстарына, сондай-ақ мәслихат қызметі шеңберінде өткізілетін өзге де іс-шараларға материалдар дайындауды қамтамасыз ету;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қызметін жүзеге асыру кезінде Қазақстан Республикасы заңнамасының талаптарын сақтауды қамтамасыз ету;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заңнамасында көзделген өзге де міндеттерді жүзеге асыру.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Функциялары: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мәслихаттың, оның төрағасының, тұрақты және уақытша комиссиялардың, мәслихаттың өзге де органдары мен депутаттардың қызметін ұйымдастырушылық қамтамасыз ету;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мәслихаттың, оның төрағасының, органдары мен депутаттарының қызметін құқықтық қамтамасыз ету;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шешімдерінің жобаларын, мәслихат пен оның органдарының қарауына шығарылатын өзге де құжаттар мен материалдарды дайындауды, ресімдеуді және сүйемелдеуді ұйымдастыру;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депутаттардың өз өкілеттіктерін жүзеге асыруы кезінде олардың қызметін ұйымдастырушылық-әдістемелік қамтамасыз ету;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мәслихаттың, оның төрағасының, органдары мен депутаттарының қызметін ақпараттық-талдамалық қамтамасыз ету;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мәслихаттың, оның төрағасының, органдары мен депутаттарының мемлекеттік органдармен, жергілікті өзін-өзі басқару органдарымен, ұйымдармен, азаматтық қоғам институттарымен және тұрғындармен өзара іс-қимылын ұйымдастырушылық қамтамасыз ету;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мәслихаттың, оның төрағасының, органдары мен депутаттарының қызметін ақпараттық сүйемелдеу, бұқаралық ақпарат құралдарымен өзара іс-қимылды және мәслихаттың қызметі туралы халықты хабардар етуді қамтамасыз ету;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мәслихаттың, оның төрағасының, органдары мен депутаттарының қызметін құжаттамалық қамтамасыз ету, іс қағаздарын жүргізу және құжаттарды архивтік сақтау;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жеке және заңды тұлғалардың өтініштерін, сондай-ақ мәслихатқа келіп түсетін петицияларды қарауды ұйымдастырушылық қамтамасыз ету;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туралы заңнамасына және еңбек заңнамасына сәйкес мәслихат аппаратында кадр жұмысын ұйымдастыру;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және сыбайлас жемқорлыққа қарсы іс-қимыл туралы заңнаманы сақтау мәселелері бойынша жұмысты ұйымдастыру;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құзыреті шегінде мәслихат аппаратының қызметін және мәслихат қызметін қаржылық, материалдық-техникалық және шаруашылық қамтамасыз ету;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қолданыстағы заңнамасына сәйкес өзге де функцияларды жүзеге асыру.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Мәслихат аппараты басшысының мәртебесі, өкілеттігі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Мәслихат аппаратының қызметіне басшылықты Мәслихат аппаратына жүктелген міндеттердің орындалуына және оның өз өкілеттіктерін жүзеге асыруына дербес жауапты болатын мәслихат аппаратының басшысы жүзеге асырады.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Мәслихат аппаратының басшысы Қазақстан Республикасының заңнамасына сәйкес қызметке тағайындалады және қызметтен босатылады.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Мәслихат аппараты басшысының орынбасары жоқ.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Мәслихат аппаратының басшысы "Қазақстан Республикасындағы жергілікті мемлекеттік басқару және өзін 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өкілеттіктерін жүзеге асырады.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Мәслихат аппараты басшысының өкілеттіктерін ол болмаған кезеңде орындау Қазақстан Республикасының қолданыстағы заңнамасына сәйке жүзеге асырылады.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Мәслихат аппаратының мүлкі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Мәслихат аппаратының заңнамада көзделген жағдайларда жедел басқару құқығында оқшауланған мүлкі болуы мүмкін.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аппаратының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Мәслихат аппаратына бекітілген мүлік коммуналдық меншікке жатады.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заңнамада өзгеше белгіленбесе, Мәслихат аппаратыныңөзіне бекітілген мүлікті және оған қаржыландыру жоспары бойынша бөлінген қаражат есебінен сатып алынған мүлікті дербес иеліктен шығаруға немесе оған өзге тәсілмен билік етуге құқығы жоқ.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Мәслихат аппаратын қайта ұйымдастыру және тарату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Мәслихат аппаратын қайта ұйымдастыру және тарату Қазақстан Республикасының заңнамасына сәйкес жүзеге асырылады.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