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5af1" w14:textId="fba5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 қарашадағы № 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Рудный қаласы мәслихатының 2026 жылғы 22 сәуірдегі № 271 шешімі</w:t>
      </w:r>
    </w:p>
    <w:p>
      <w:pPr>
        <w:spacing w:after="0"/>
        <w:ind w:left="0"/>
        <w:jc w:val="both"/>
      </w:pPr>
      <w:bookmarkStart w:name="z4" w:id="0"/>
      <w:r>
        <w:rPr>
          <w:rFonts w:ascii="Times New Roman"/>
          <w:b w:val="false"/>
          <w:i w:val="false"/>
          <w:color w:val="000000"/>
          <w:sz w:val="28"/>
        </w:rPr>
        <w:t>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 қарашадағы </w:t>
      </w:r>
      <w:r>
        <w:rPr>
          <w:rFonts w:ascii="Times New Roman"/>
          <w:b w:val="false"/>
          <w:i w:val="false"/>
          <w:color w:val="000000"/>
          <w:sz w:val="28"/>
        </w:rPr>
        <w:t>№ 76</w:t>
      </w:r>
      <w:r>
        <w:rPr>
          <w:rFonts w:ascii="Times New Roman"/>
          <w:b w:val="false"/>
          <w:i w:val="false"/>
          <w:color w:val="000000"/>
          <w:sz w:val="28"/>
        </w:rPr>
        <w:t xml:space="preserve"> шешіміне (Нормативтік құқықтық актілерді мемлекеттік тіркеу тізілімінде № 10075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жедел емделуге, табыстарын есепке алмай, бір рет, 50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дәрілік заттарды сатып алуға байланысты шығындарын өтеу үшін, табыстарын есепке алмай, жылына 1 рет, нақты шығындар мөлшерінде, 30 айлық есептік көрсеткіштен артық емес;</w:t>
      </w:r>
    </w:p>
    <w:bookmarkEnd w:id="10"/>
    <w:bookmarkStart w:name="z17" w:id="11"/>
    <w:p>
      <w:pPr>
        <w:spacing w:after="0"/>
        <w:ind w:left="0"/>
        <w:jc w:val="both"/>
      </w:pPr>
      <w:r>
        <w:rPr>
          <w:rFonts w:ascii="Times New Roman"/>
          <w:b w:val="false"/>
          <w:i w:val="false"/>
          <w:color w:val="000000"/>
          <w:sz w:val="28"/>
        </w:rPr>
        <w:t>
      7) техникалық, кәсіптік, орта білімнен кейінгі немесе жоғары білімді аяқтамаған және бұрын Қазақстан Республикасының оқу орындарында білім алуға байланысты әлеуметтік көмекті алған мүгедектігі бар адамдарға, оқу жылы ішінде жартыжылдықта бір рет аударылатын,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залал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өрт салдарын жою кезінде азаматқа (отбасына) не оның мүлкіне залал келтіруіне байланысты, бір рет, 50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бас бостандығынан айыру орындарынан босатылған, пробация қызметінің есебінде болатын адамдарға, табыстарын есепке алмай, бір рет, 10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15"/>
    <w:bookmarkStart w:name="z22" w:id="16"/>
    <w:p>
      <w:pPr>
        <w:spacing w:after="0"/>
        <w:ind w:left="0"/>
        <w:jc w:val="both"/>
      </w:pPr>
      <w:r>
        <w:rPr>
          <w:rFonts w:ascii="Times New Roman"/>
          <w:b w:val="false"/>
          <w:i w:val="false"/>
          <w:color w:val="000000"/>
          <w:sz w:val="28"/>
        </w:rPr>
        <w:t>
      12)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6"/>
    <w:bookmarkStart w:name="z23" w:id="17"/>
    <w:p>
      <w:pPr>
        <w:spacing w:after="0"/>
        <w:ind w:left="0"/>
        <w:jc w:val="both"/>
      </w:pPr>
      <w:r>
        <w:rPr>
          <w:rFonts w:ascii="Times New Roman"/>
          <w:b w:val="false"/>
          <w:i w:val="false"/>
          <w:color w:val="000000"/>
          <w:sz w:val="28"/>
        </w:rPr>
        <w:t xml:space="preserve">
      13)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7"/>
    <w:bookmarkStart w:name="z24" w:id="18"/>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26" w:id="19"/>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жергілікті әлеуметтік көмек көрсету жөніндегі уәкілетті органға немесе кент, ауыл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9"/>
    <w:bookmarkStart w:name="z27" w:id="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20"/>
    <w:bookmarkStart w:name="z28" w:id="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1"/>
    <w:bookmarkStart w:name="z29" w:id="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2"/>
    <w:bookmarkStart w:name="z30" w:id="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3"/>
    <w:bookmarkStart w:name="z31"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адамдар, бірінші рет өтініш білдіргендер, өтініш берушінің әлеуметтік мәртебесін растайтын құжатты ұсынады.</w:t>
      </w:r>
    </w:p>
    <w:bookmarkEnd w:id="24"/>
    <w:bookmarkStart w:name="z32"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адамдардың ата-анасы немесе заңды өкілі адамның иммун тапшылығы вирусымен ауыру фактісін растайтын құжатты ұсынады.</w:t>
      </w:r>
    </w:p>
    <w:bookmarkEnd w:id="25"/>
    <w:bookmarkStart w:name="z3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адамдар туберкулезбен ауыру фактісін және амбулаторлық емделуде екенін растайтын құжатты ұсынады.</w:t>
      </w:r>
    </w:p>
    <w:bookmarkEnd w:id="26"/>
    <w:bookmarkStart w:name="z34"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медициналық ұйым берген қызмет көрсетуді (жедел емдеуді) растайтын құжаттарды ұсынады.</w:t>
      </w:r>
    </w:p>
    <w:bookmarkEnd w:id="27"/>
    <w:bookmarkStart w:name="z35"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адамдар дәрігер растаған ағымдағы жылға рецептуралық бланкінің көшірмесін және кассалық және/немесе тауар чегін ұсынады.</w:t>
      </w:r>
    </w:p>
    <w:bookmarkEnd w:id="28"/>
    <w:bookmarkStart w:name="z36"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7) тармақшасында</w:t>
      </w:r>
      <w:r>
        <w:rPr>
          <w:rFonts w:ascii="Times New Roman"/>
          <w:b w:val="false"/>
          <w:i w:val="false"/>
          <w:color w:val="000000"/>
          <w:sz w:val="28"/>
        </w:rPr>
        <w:t xml:space="preserve">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29"/>
    <w:bookmarkStart w:name="z37"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тармақшаларында</w:t>
      </w:r>
      <w:r>
        <w:rPr>
          <w:rFonts w:ascii="Times New Roman"/>
          <w:b w:val="false"/>
          <w:i w:val="false"/>
          <w:color w:val="000000"/>
          <w:sz w:val="28"/>
        </w:rPr>
        <w:t xml:space="preserve"> көрсетілген адамдар дүлей апат немесе өрт салдарынан азаматқа (отбасына) не оның мүлкіне зиян келуі фактісін растайтын құжатты ұсынады.</w:t>
      </w:r>
    </w:p>
    <w:bookmarkEnd w:id="30"/>
    <w:bookmarkStart w:name="z38"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10) тармақшасында</w:t>
      </w:r>
      <w:r>
        <w:rPr>
          <w:rFonts w:ascii="Times New Roman"/>
          <w:b w:val="false"/>
          <w:i w:val="false"/>
          <w:color w:val="000000"/>
          <w:sz w:val="28"/>
        </w:rPr>
        <w:t xml:space="preserve"> көрсетілген адамдар бас бостандығынан айыру орындарынан босатылуы, пробация қызметінің есебінде болуы фактісін растайтын құжаттарды ұсынады.</w:t>
      </w:r>
    </w:p>
    <w:bookmarkEnd w:id="31"/>
    <w:bookmarkStart w:name="z3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12) тармақшасында</w:t>
      </w:r>
      <w:r>
        <w:rPr>
          <w:rFonts w:ascii="Times New Roman"/>
          <w:b w:val="false"/>
          <w:i w:val="false"/>
          <w:color w:val="000000"/>
          <w:sz w:val="28"/>
        </w:rPr>
        <w:t xml:space="preserve">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2"/>
    <w:bookmarkStart w:name="z40"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w:t>
      </w:r>
      <w:r>
        <w:rPr>
          <w:rFonts w:ascii="Times New Roman"/>
          <w:b w:val="false"/>
          <w:i w:val="false"/>
          <w:color w:val="000000"/>
          <w:sz w:val="28"/>
        </w:rPr>
        <w:t>13) тармақшасында</w:t>
      </w:r>
      <w:r>
        <w:rPr>
          <w:rFonts w:ascii="Times New Roman"/>
          <w:b w:val="false"/>
          <w:i w:val="false"/>
          <w:color w:val="000000"/>
          <w:sz w:val="28"/>
        </w:rPr>
        <w:t xml:space="preserve">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33"/>
    <w:bookmarkStart w:name="z41" w:id="3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4"/>
    <w:bookmarkStart w:name="z42" w:id="35"/>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5"/>
    <w:bookmarkStart w:name="z43" w:id="3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6"/>
    <w:bookmarkStart w:name="z44" w:id="3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7"/>
    <w:bookmarkStart w:name="z45" w:id="3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