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69d6" w14:textId="8cb6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2017 жылғы 21 сәуірдегі № 1256 "Қостанай қаласы әкімдігінің қаржы бөлімі" мемлекеттік мекемесін қайта ұйымдастыру жолымен "Қостанай қаласы әкімдігінің мемлекеттік активтер және сатып алу бөлімі" мемлекеттік мекемесін құру туралы" қаулысына өзгерістер енгізу туралы</w:t>
      </w:r>
    </w:p>
    <w:p>
      <w:pPr>
        <w:spacing w:after="0"/>
        <w:ind w:left="0"/>
        <w:jc w:val="both"/>
      </w:pPr>
      <w:r>
        <w:rPr>
          <w:rFonts w:ascii="Times New Roman"/>
          <w:b w:val="false"/>
          <w:i w:val="false"/>
          <w:color w:val="000000"/>
          <w:sz w:val="28"/>
        </w:rPr>
        <w:t>Қостанай облысы Қостанай қаласы әкімдігінің 2026 жылғы 15 маусымдағы № 1163 қаулысы</w:t>
      </w:r>
    </w:p>
    <w:p>
      <w:pPr>
        <w:spacing w:after="0"/>
        <w:ind w:left="0"/>
        <w:jc w:val="both"/>
      </w:pPr>
      <w:bookmarkStart w:name="z4" w:id="0"/>
      <w:r>
        <w:rPr>
          <w:rFonts w:ascii="Times New Roman"/>
          <w:b w:val="false"/>
          <w:i w:val="false"/>
          <w:color w:val="000000"/>
          <w:sz w:val="28"/>
        </w:rPr>
        <w:t>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2017 жылғы 21 сәуірдегі </w:t>
      </w:r>
      <w:r>
        <w:rPr>
          <w:rFonts w:ascii="Times New Roman"/>
          <w:b w:val="false"/>
          <w:i w:val="false"/>
          <w:color w:val="000000"/>
          <w:sz w:val="28"/>
        </w:rPr>
        <w:t>№ 1256</w:t>
      </w:r>
      <w:r>
        <w:rPr>
          <w:rFonts w:ascii="Times New Roman"/>
          <w:b w:val="false"/>
          <w:i w:val="false"/>
          <w:color w:val="000000"/>
          <w:sz w:val="28"/>
        </w:rPr>
        <w:t xml:space="preserve"> "Қостанай қаласы әкімдігінің қаржы бөлімі" мемлекеттік мекемесін қайта ұйымдастыру арқылы "Қостанай қаласы әкімдігінің мемлекеттік активтер және сатып алу бөлімі" мемлекеттік мекемесін құру туралы"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қаласы әкімдігінің қаржы бөлімі" мемлекеттік мекемесінің </w:t>
      </w:r>
      <w:r>
        <w:rPr>
          <w:rFonts w:ascii="Times New Roman"/>
          <w:b w:val="false"/>
          <w:i w:val="false"/>
          <w:color w:val="000000"/>
          <w:sz w:val="28"/>
        </w:rPr>
        <w:t>Ережесіне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абзацы мынадай редакцияда жазылсын:</w:t>
      </w:r>
    </w:p>
    <w:bookmarkStart w:name="z8" w:id="3"/>
    <w:p>
      <w:pPr>
        <w:spacing w:after="0"/>
        <w:ind w:left="0"/>
        <w:jc w:val="both"/>
      </w:pPr>
      <w:r>
        <w:rPr>
          <w:rFonts w:ascii="Times New Roman"/>
          <w:b w:val="false"/>
          <w:i w:val="false"/>
          <w:color w:val="000000"/>
          <w:sz w:val="28"/>
        </w:rPr>
        <w:t>
      "Егер "Қостанай қаласы әкімдігінің қаржы бөлімі" мемлекеттік мекемесіне заңнамада кіріс әкелетін қызметті жүзеге асыру құқығы берілсе, онда алынған кірістер Қазақстан Республикасының заңнамасында өзгеше белгіленбесе, мемлекеттік бюджетке жіберіледі.";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 тармақшасы мынадай редакцияда жазылсын:</w:t>
      </w:r>
    </w:p>
    <w:bookmarkStart w:name="z10" w:id="4"/>
    <w:p>
      <w:pPr>
        <w:spacing w:after="0"/>
        <w:ind w:left="0"/>
        <w:jc w:val="both"/>
      </w:pPr>
      <w:r>
        <w:rPr>
          <w:rFonts w:ascii="Times New Roman"/>
          <w:b w:val="false"/>
          <w:i w:val="false"/>
          <w:color w:val="000000"/>
          <w:sz w:val="28"/>
        </w:rPr>
        <w:t>
      "2) өтімділікті басқаруды жүзеге асыру;"</w:t>
      </w:r>
    </w:p>
    <w:bookmarkEnd w:id="4"/>
    <w:bookmarkStart w:name="z11" w:id="5"/>
    <w:p>
      <w:pPr>
        <w:spacing w:after="0"/>
        <w:ind w:left="0"/>
        <w:jc w:val="both"/>
      </w:pPr>
      <w:r>
        <w:rPr>
          <w:rFonts w:ascii="Times New Roman"/>
          <w:b w:val="false"/>
          <w:i w:val="false"/>
          <w:color w:val="000000"/>
          <w:sz w:val="28"/>
        </w:rPr>
        <w:t>
      2. "Қостанай қаласы әкімдігінің қаржы бөлімі" мемлекеттік мекемесі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жоғарыда аталған Ережеге енгізілген өзгерістер туралы әділет органдарын хабардар етуді:</w:t>
      </w:r>
    </w:p>
    <w:bookmarkEnd w:id="6"/>
    <w:bookmarkStart w:name="z13" w:id="7"/>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7"/>
    <w:bookmarkStart w:name="z14" w:id="8"/>
    <w:p>
      <w:pPr>
        <w:spacing w:after="0"/>
        <w:ind w:left="0"/>
        <w:jc w:val="both"/>
      </w:pPr>
      <w:r>
        <w:rPr>
          <w:rFonts w:ascii="Times New Roman"/>
          <w:b w:val="false"/>
          <w:i w:val="false"/>
          <w:color w:val="000000"/>
          <w:sz w:val="28"/>
        </w:rPr>
        <w:t>
      3) осы қаулы ресми жарияланғаннан кейін Қостанай қаласы әкімдігінің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9"/>
    <w:bookmarkStart w:name="z16" w:id="10"/>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Қостанай қаласы әкімдігінің</w:t>
      </w:r>
    </w:p>
    <w:bookmarkEnd w:id="11"/>
    <w:bookmarkStart w:name="z19" w:id="12"/>
    <w:p>
      <w:pPr>
        <w:spacing w:after="0"/>
        <w:ind w:left="0"/>
        <w:jc w:val="both"/>
      </w:pPr>
      <w:r>
        <w:rPr>
          <w:rFonts w:ascii="Times New Roman"/>
          <w:b w:val="false"/>
          <w:i w:val="false"/>
          <w:color w:val="000000"/>
          <w:sz w:val="28"/>
        </w:rPr>
        <w:t>
      2026 жылғы "___" __________ № _____</w:t>
      </w:r>
    </w:p>
    <w:bookmarkEnd w:id="12"/>
    <w:bookmarkStart w:name="z20" w:id="13"/>
    <w:p>
      <w:pPr>
        <w:spacing w:after="0"/>
        <w:ind w:left="0"/>
        <w:jc w:val="both"/>
      </w:pPr>
      <w:r>
        <w:rPr>
          <w:rFonts w:ascii="Times New Roman"/>
          <w:b w:val="false"/>
          <w:i w:val="false"/>
          <w:color w:val="000000"/>
          <w:sz w:val="28"/>
        </w:rPr>
        <w:t>
      "Қостанай қаласы әкімдігінің 2017 жылғы 21 сәуірдегі № 1256 "Қостанай қаласы әкімдігінің қаржы бөлімі" мемлекеттік мекемесін қайта ұйымдастыру жолымен "Қостанай қаласы әкімдігінің мемлекеттік активтер және сатып алу бөлімі" мемлекеттік мекемесін құру туралы" қаулысына өзгерістер енгізу туралы" қаулысына келісу парағы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 мүшелері: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Исмагулов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Исенбаев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 Шуленов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 Моргунов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 Кенжегарина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 Турлубекова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Сегизбаева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заң қызметінің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 А. Туребекова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құжаттамалық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 бөлімінің бас маманы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 Д. Игликова</w:t>
            </w:r>
          </w:p>
        </w:tc>
      </w:tr>
    </w:tbl>
    <w:bookmarkStart w:name="z36" w:id="14"/>
    <w:p>
      <w:pPr>
        <w:spacing w:after="0"/>
        <w:ind w:left="0"/>
        <w:jc w:val="both"/>
      </w:pPr>
      <w:r>
        <w:rPr>
          <w:rFonts w:ascii="Times New Roman"/>
          <w:b w:val="false"/>
          <w:i w:val="false"/>
          <w:color w:val="000000"/>
          <w:sz w:val="28"/>
        </w:rPr>
        <w:t>
      КЕЛІСІЛДІ</w:t>
      </w:r>
    </w:p>
    <w:bookmarkEnd w:id="14"/>
    <w:bookmarkStart w:name="z37" w:id="15"/>
    <w:p>
      <w:pPr>
        <w:spacing w:after="0"/>
        <w:ind w:left="0"/>
        <w:jc w:val="both"/>
      </w:pPr>
      <w:r>
        <w:rPr>
          <w:rFonts w:ascii="Times New Roman"/>
          <w:b w:val="false"/>
          <w:i w:val="false"/>
          <w:color w:val="000000"/>
          <w:sz w:val="28"/>
        </w:rPr>
        <w:t>
      "Қостанай қаласы әкімдігінің</w:t>
      </w:r>
    </w:p>
    <w:bookmarkEnd w:id="15"/>
    <w:bookmarkStart w:name="z38" w:id="16"/>
    <w:p>
      <w:pPr>
        <w:spacing w:after="0"/>
        <w:ind w:left="0"/>
        <w:jc w:val="both"/>
      </w:pPr>
      <w:r>
        <w:rPr>
          <w:rFonts w:ascii="Times New Roman"/>
          <w:b w:val="false"/>
          <w:i w:val="false"/>
          <w:color w:val="000000"/>
          <w:sz w:val="28"/>
        </w:rPr>
        <w:t>
      қаржы бөлімі" мемлекеттік мекемесінің</w:t>
      </w:r>
    </w:p>
    <w:bookmarkEnd w:id="16"/>
    <w:bookmarkStart w:name="z39" w:id="17"/>
    <w:p>
      <w:pPr>
        <w:spacing w:after="0"/>
        <w:ind w:left="0"/>
        <w:jc w:val="both"/>
      </w:pPr>
      <w:r>
        <w:rPr>
          <w:rFonts w:ascii="Times New Roman"/>
          <w:b w:val="false"/>
          <w:i w:val="false"/>
          <w:color w:val="000000"/>
          <w:sz w:val="28"/>
        </w:rPr>
        <w:t>
      басшысы</w:t>
      </w:r>
    </w:p>
    <w:bookmarkEnd w:id="17"/>
    <w:bookmarkStart w:name="z40" w:id="18"/>
    <w:p>
      <w:pPr>
        <w:spacing w:after="0"/>
        <w:ind w:left="0"/>
        <w:jc w:val="both"/>
      </w:pPr>
      <w:r>
        <w:rPr>
          <w:rFonts w:ascii="Times New Roman"/>
          <w:b w:val="false"/>
          <w:i w:val="false"/>
          <w:color w:val="000000"/>
          <w:sz w:val="28"/>
        </w:rPr>
        <w:t>
      ____________________ З. Кенжегарина</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