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b373" w14:textId="4b0b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"Қостанай қаласы әкімдігінің коммуналдық мемлекеттік кәсіпорындарының таза кірісінің бір бөлігін аудару нормативін айқындау туралы" 2025 жылғы 29 желтоқсандағы № 2194 қаулысына өзгеріс енгізу туралы</w:t>
      </w:r>
    </w:p>
    <w:p>
      <w:pPr>
        <w:spacing w:after="0"/>
        <w:ind w:left="0"/>
        <w:jc w:val="both"/>
      </w:pPr>
      <w:r>
        <w:rPr>
          <w:rFonts w:ascii="Times New Roman"/>
          <w:b w:val="false"/>
          <w:i w:val="false"/>
          <w:color w:val="000000"/>
          <w:sz w:val="28"/>
        </w:rPr>
        <w:t>Қостанай облысы Қостанай қаласы әкімдігінің 2026 жылғы 2 сәуірдегі № 513 қаулысы</w:t>
      </w:r>
    </w:p>
    <w:p>
      <w:pPr>
        <w:spacing w:after="0"/>
        <w:ind w:left="0"/>
        <w:jc w:val="both"/>
      </w:pPr>
      <w:bookmarkStart w:name="z4" w:id="0"/>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"Қостанай қаласы әкімдігінің коммуналдық мемлекеттік кәсіпорындарының таза кірісінің бір бөлігін аудару нормативін айқындау туралы" 2025 жылғы 29 желтоқсандағы </w:t>
      </w:r>
      <w:r>
        <w:rPr>
          <w:rFonts w:ascii="Times New Roman"/>
          <w:b w:val="false"/>
          <w:i w:val="false"/>
          <w:color w:val="000000"/>
          <w:sz w:val="28"/>
        </w:rPr>
        <w:t>№ 2194</w:t>
      </w:r>
      <w:r>
        <w:rPr>
          <w:rFonts w:ascii="Times New Roman"/>
          <w:b w:val="false"/>
          <w:i w:val="false"/>
          <w:color w:val="000000"/>
          <w:sz w:val="28"/>
        </w:rPr>
        <w:t xml:space="preserve">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қаласы әкімдігінің мемлекеттік активтер және сатып алу бөлімі" мемлекеттік мекемесі Қазақстан Республикасының қолданыстағы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5 жұмыс күн ішінде оның мемлекеттік және орыс тілдеріндегі электрондық көшірмесінің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 ресми жарияланғаннан кейін оның Қостанай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оған қол қойылған сәттен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"02" сәүрдегі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Қостанай қаласы әкімдігінің коммуналдық мемлекеттік кәсіпорындарының таза кірісінің бір бөлігін аудару нормативі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кірісінің бір бөлігін аудару нормативі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тұрғын үй-коммуналдық шаруашылық, жолаушылар көлігі және автомобиль жолдары бөлімі" мемлекеттік мекемесі Қостанай қаласы әкімдігінің "Қостанай қалалық мәдениет және демалыс паркі" мемлекеттік коммуналдық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 сомасының 10% мөлшерінде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мәдениет, тілдерді дамыту бөлімінің "Мирас" қалалық мәдениет сарайы" мемлекеттік коммуналдық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 сомасының 10% мөлшерінде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