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0f08" w14:textId="9940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204 "Қостанай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2026 жылғы 3 маусымдағы № 246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136 952 586,2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107 927 567,0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1 360 014,0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9 642 260,2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18 022 745,0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139 908 759,1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-336 706,0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3 936 727,0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-6 556 193,9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6 556 193,9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107 927 567,0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98 009 686,0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139 908 759,1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22 995 969,6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11 319 048,9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-6 556 193,9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6 556 193,9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146 969 359,6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68 622 957,0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136 902 449,6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-3 536 627,0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136 479 264,0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123 597 598,0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