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790c3" w14:textId="b8790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2018 жылғы 2 ақпандағы № 229 "Әлеуметтік маңызы бар қатынастардың тізбесін айқындау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мәслихатының 2026 жылғы 22 мамырдағы № 293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Қостанай облыстық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облыстық мәслихатының "Әлеуметтік маңызы бар қатынастардың тізбесін айқындау туралы" 2018 жылғы 2 ақпандағы </w:t>
      </w:r>
      <w:r>
        <w:rPr>
          <w:rFonts w:ascii="Times New Roman"/>
          <w:b w:val="false"/>
          <w:i w:val="false"/>
          <w:color w:val="000000"/>
          <w:sz w:val="28"/>
        </w:rPr>
        <w:t>№ 229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7518 болып тіркелген)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маңызы бар қатынастар тізбесінен реттік нөмірі 57-жол алып тасталсын.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облыстық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Ещанов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 әкімдігінің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жолаушылар көлігі және автомобиль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жолдары басқармасы" мемлекеттік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мекемесінің (ММ) басшысы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А.О. Есенжолов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 2026 жыл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 әкімдігінің қаржы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басқармасы" ММ басшысы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А.Ә. Жүсіпова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 2026 жыл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 әкімдігінің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экономика және бюджеттік жоспарлау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басқармасы" ММ басшысы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 И.Ш. Амирбеков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_________________ 2026 жыл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қаласы әкімдігінің тұрғын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үй-коммуналдық шаруашылық, жолаушылар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көлігі және автомобиль жолдары бөлімі" ММ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басшысы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 Д.К. Аскаров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_______________________ 2026 жыл</w:t>
      </w:r>
    </w:p>
    <w:bookmarkEnd w:id="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