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5babdc" w14:textId="15babd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"Қостанай облысы әкімдігінің қоғамдық даму басқармасы" мемлекеттік мекемесі туралы ережені бекіту туралы" Қостанай облысы әкімдігінің 2022 жылғы 6 қаңтардағы № 5 қаулысына өзгеріс енгізу туралы</w:t>
      </w:r>
    </w:p>
    <w:p>
      <w:pPr>
        <w:spacing w:after="0"/>
        <w:ind w:left="0"/>
        <w:jc w:val="both"/>
      </w:pPr>
      <w:r>
        <w:rPr>
          <w:rFonts w:ascii="Times New Roman"/>
          <w:b w:val="false"/>
          <w:i w:val="false"/>
          <w:color w:val="000000"/>
          <w:sz w:val="28"/>
        </w:rPr>
        <w:t>Қостанай облысы әкімдігінің 2026 жылғы 28 қыркүйектегі № 289 қаулысы</w:t>
      </w:r>
    </w:p>
    <w:p>
      <w:pPr>
        <w:spacing w:after="0"/>
        <w:ind w:left="0"/>
        <w:jc w:val="both"/>
      </w:pPr>
      <w:bookmarkStart w:name="z4" w:id="0"/>
      <w:r>
        <w:rPr>
          <w:rFonts w:ascii="Times New Roman"/>
          <w:b w:val="false"/>
          <w:i w:val="false"/>
          <w:color w:val="000000"/>
          <w:sz w:val="28"/>
        </w:rPr>
        <w:t>
      Қостанай облысының әкімдігі ҚАУЛЫ ЕТЕДІ:</w:t>
      </w:r>
    </w:p>
    <w:bookmarkEnd w:id="0"/>
    <w:bookmarkStart w:name="z5" w:id="1"/>
    <w:p>
      <w:pPr>
        <w:spacing w:after="0"/>
        <w:ind w:left="0"/>
        <w:jc w:val="both"/>
      </w:pPr>
      <w:r>
        <w:rPr>
          <w:rFonts w:ascii="Times New Roman"/>
          <w:b w:val="false"/>
          <w:i w:val="false"/>
          <w:color w:val="000000"/>
          <w:sz w:val="28"/>
        </w:rPr>
        <w:t xml:space="preserve">
      1. "Қостанай облысы әкімдігінің қоғамдық даму басқармасы" мемлекеттік мекемесі туралы ережені бекіту туралы" Қостанай облысы әкімдігінің 2022 жылғы 6 қаңтардағы </w:t>
      </w:r>
      <w:r>
        <w:rPr>
          <w:rFonts w:ascii="Times New Roman"/>
          <w:b w:val="false"/>
          <w:i w:val="false"/>
          <w:color w:val="000000"/>
          <w:sz w:val="28"/>
        </w:rPr>
        <w:t>№ 5</w:t>
      </w:r>
      <w:r>
        <w:rPr>
          <w:rFonts w:ascii="Times New Roman"/>
          <w:b w:val="false"/>
          <w:i w:val="false"/>
          <w:color w:val="000000"/>
          <w:sz w:val="28"/>
        </w:rPr>
        <w:t xml:space="preserve"> қаулысына келесі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қаулымен бекітілген "Қостанай облысы әкімдігінің қоғамдық даму басқармасы" мемлекеттік мекемесі туралы </w:t>
      </w:r>
      <w:r>
        <w:rPr>
          <w:rFonts w:ascii="Times New Roman"/>
          <w:b w:val="false"/>
          <w:i w:val="false"/>
          <w:color w:val="000000"/>
          <w:sz w:val="28"/>
        </w:rPr>
        <w:t>ережеде</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15-тармақтың</w:t>
      </w:r>
      <w:r>
        <w:rPr>
          <w:rFonts w:ascii="Times New Roman"/>
          <w:b w:val="false"/>
          <w:i w:val="false"/>
          <w:color w:val="000000"/>
          <w:sz w:val="28"/>
        </w:rPr>
        <w:t xml:space="preserve"> 28) тармақшасы жаңа редакцияда жазылсын:</w:t>
      </w:r>
    </w:p>
    <w:bookmarkStart w:name="z8" w:id="3"/>
    <w:p>
      <w:pPr>
        <w:spacing w:after="0"/>
        <w:ind w:left="0"/>
        <w:jc w:val="both"/>
      </w:pPr>
      <w:r>
        <w:rPr>
          <w:rFonts w:ascii="Times New Roman"/>
          <w:b w:val="false"/>
          <w:i w:val="false"/>
          <w:color w:val="000000"/>
          <w:sz w:val="28"/>
        </w:rPr>
        <w:t>
      "28) облыстық этномәдени бірлестіктерімен өзара іс-қимылды жүзеге асырады;".</w:t>
      </w:r>
    </w:p>
    <w:bookmarkEnd w:id="3"/>
    <w:bookmarkStart w:name="z9" w:id="4"/>
    <w:p>
      <w:pPr>
        <w:spacing w:after="0"/>
        <w:ind w:left="0"/>
        <w:jc w:val="both"/>
      </w:pPr>
      <w:r>
        <w:rPr>
          <w:rFonts w:ascii="Times New Roman"/>
          <w:b w:val="false"/>
          <w:i w:val="false"/>
          <w:color w:val="000000"/>
          <w:sz w:val="28"/>
        </w:rPr>
        <w:t>
      2. "Қостанай облысы әкімдігінің қоғамдық даму басқармасы" мемлекеттік мекемесі Қазақстан Республикасының заңнамасында белгіленген тәртіппен:</w:t>
      </w:r>
    </w:p>
    <w:bookmarkEnd w:id="4"/>
    <w:bookmarkStart w:name="z10" w:id="5"/>
    <w:p>
      <w:pPr>
        <w:spacing w:after="0"/>
        <w:ind w:left="0"/>
        <w:jc w:val="both"/>
      </w:pPr>
      <w:r>
        <w:rPr>
          <w:rFonts w:ascii="Times New Roman"/>
          <w:b w:val="false"/>
          <w:i w:val="false"/>
          <w:color w:val="000000"/>
          <w:sz w:val="28"/>
        </w:rPr>
        <w:t>
      1) жоғарыда көрсетілген Ережеге енгізілген өзгеріс туралы әділет орғандарын хабардар етуді;</w:t>
      </w:r>
    </w:p>
    <w:bookmarkEnd w:id="5"/>
    <w:bookmarkStart w:name="z11" w:id="6"/>
    <w:p>
      <w:pPr>
        <w:spacing w:after="0"/>
        <w:ind w:left="0"/>
        <w:jc w:val="both"/>
      </w:pPr>
      <w:r>
        <w:rPr>
          <w:rFonts w:ascii="Times New Roman"/>
          <w:b w:val="false"/>
          <w:i w:val="false"/>
          <w:color w:val="000000"/>
          <w:sz w:val="28"/>
        </w:rPr>
        <w:t>
      2) осы қаулыға қол қойылған күнінен бастап бес жұмыс күні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Қостанай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bookmarkEnd w:id="6"/>
    <w:bookmarkStart w:name="z12" w:id="7"/>
    <w:p>
      <w:pPr>
        <w:spacing w:after="0"/>
        <w:ind w:left="0"/>
        <w:jc w:val="both"/>
      </w:pPr>
      <w:r>
        <w:rPr>
          <w:rFonts w:ascii="Times New Roman"/>
          <w:b w:val="false"/>
          <w:i w:val="false"/>
          <w:color w:val="000000"/>
          <w:sz w:val="28"/>
        </w:rPr>
        <w:t>
      3) осы қаулының ресми жарияланғанынан кейін оның Қостанай облысы әкімдігінің интернет-ресурсында орналастырылуын қамтамасыз етсін.</w:t>
      </w:r>
    </w:p>
    <w:bookmarkEnd w:id="7"/>
    <w:bookmarkStart w:name="z13" w:id="8"/>
    <w:p>
      <w:pPr>
        <w:spacing w:after="0"/>
        <w:ind w:left="0"/>
        <w:jc w:val="both"/>
      </w:pPr>
      <w:r>
        <w:rPr>
          <w:rFonts w:ascii="Times New Roman"/>
          <w:b w:val="false"/>
          <w:i w:val="false"/>
          <w:color w:val="000000"/>
          <w:sz w:val="28"/>
        </w:rPr>
        <w:t>
      3. Осы қаулының орындалуын бақылау Қостанай облысы әкімінің жетекшілік ететін орынбасарына жүктелсін.</w:t>
      </w:r>
    </w:p>
    <w:bookmarkEnd w:id="8"/>
    <w:bookmarkStart w:name="z14" w:id="9"/>
    <w:p>
      <w:pPr>
        <w:spacing w:after="0"/>
        <w:ind w:left="0"/>
        <w:jc w:val="both"/>
      </w:pPr>
      <w:r>
        <w:rPr>
          <w:rFonts w:ascii="Times New Roman"/>
          <w:b w:val="false"/>
          <w:i w:val="false"/>
          <w:color w:val="000000"/>
          <w:sz w:val="28"/>
        </w:rPr>
        <w:t>
      4. Осы қаулы оның алғашқы ресми жарияланған күнінен кейін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Қостанай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Ақсақалов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