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6fc5c" w14:textId="a56fc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әкімдігінің дін істері жөніндегі басқармасы" мемлекеттік мекемесі туралы ережені бекіту туралы" Қостанай облысы әкімдігінің 2021 жылғы 27 желтоқсандағы № 596 қаулысына өзгерістер мен толықтырулар енгізу туралы</w:t>
      </w:r>
    </w:p>
    <w:p>
      <w:pPr>
        <w:spacing w:after="0"/>
        <w:ind w:left="0"/>
        <w:jc w:val="both"/>
      </w:pPr>
      <w:r>
        <w:rPr>
          <w:rFonts w:ascii="Times New Roman"/>
          <w:b w:val="false"/>
          <w:i w:val="false"/>
          <w:color w:val="000000"/>
          <w:sz w:val="28"/>
        </w:rPr>
        <w:t>Қостанай облысы әкімдігінің 2026 жылғы 9 қыркүйектегі № 274 қаулысы</w:t>
      </w:r>
    </w:p>
    <w:p>
      <w:pPr>
        <w:spacing w:after="0"/>
        <w:ind w:left="0"/>
        <w:jc w:val="both"/>
      </w:pPr>
      <w:bookmarkStart w:name="z4" w:id="0"/>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дін істері жөніндегі басқармасы" мемлекеттік мекемесі туралы ережені бекіту туралы" Қостанай облысы әкімдігінің 2021 жылғы 27 желтоқсандағы </w:t>
      </w:r>
      <w:r>
        <w:rPr>
          <w:rFonts w:ascii="Times New Roman"/>
          <w:b w:val="false"/>
          <w:i w:val="false"/>
          <w:color w:val="000000"/>
          <w:sz w:val="28"/>
        </w:rPr>
        <w:t>№ 596</w:t>
      </w:r>
      <w:r>
        <w:rPr>
          <w:rFonts w:ascii="Times New Roman"/>
          <w:b w:val="false"/>
          <w:i w:val="false"/>
          <w:color w:val="000000"/>
          <w:sz w:val="28"/>
        </w:rPr>
        <w:t xml:space="preserve"> қаулысына келесі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"Қостанай облысы әкімдігінің дін істері жөніндегі басқармасы" мемлекеттік мекемесі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"2. Басқарманың мынадай ведомстволық бағынысты ұйымы бар: Қостанай облысы әкімдігі дін істері жөніндегі басқармасының "Діндерді зерделеу және талдау орталығы" коммуналдық мемлекеттік мекемесі.";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"9. Заңды тұлғаның орналасқан жері: 110000, Қазақстан Республикасы, Қостанай облысы, Қостанай қаласы, Гоголь көшесі, 70.";</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мазмұндағы 4), 5) тармақшалармен толықтырылсын:</w:t>
      </w:r>
    </w:p>
    <w:bookmarkStart w:name="z12" w:id="5"/>
    <w:p>
      <w:pPr>
        <w:spacing w:after="0"/>
        <w:ind w:left="0"/>
        <w:jc w:val="both"/>
      </w:pPr>
      <w:r>
        <w:rPr>
          <w:rFonts w:ascii="Times New Roman"/>
          <w:b w:val="false"/>
          <w:i w:val="false"/>
          <w:color w:val="000000"/>
          <w:sz w:val="28"/>
        </w:rPr>
        <w:t>
      "4) Қазақстан Республикасының заңнамасына сәйкес діни экстремизм мен терроризмге қарсы іс-қимыл және алдын алу;</w:t>
      </w:r>
    </w:p>
    <w:bookmarkEnd w:id="5"/>
    <w:bookmarkStart w:name="z13" w:id="6"/>
    <w:p>
      <w:pPr>
        <w:spacing w:after="0"/>
        <w:ind w:left="0"/>
        <w:jc w:val="both"/>
      </w:pPr>
      <w:r>
        <w:rPr>
          <w:rFonts w:ascii="Times New Roman"/>
          <w:b w:val="false"/>
          <w:i w:val="false"/>
          <w:color w:val="000000"/>
          <w:sz w:val="28"/>
        </w:rPr>
        <w:t>
      5) Қазақстан Республикасының заңнамасында белгіленген тәртіппен Басқармаға жүктелген өзге де міндеттерді жүзеге асыру.";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15" w:id="7"/>
    <w:p>
      <w:pPr>
        <w:spacing w:after="0"/>
        <w:ind w:left="0"/>
        <w:jc w:val="both"/>
      </w:pPr>
      <w:r>
        <w:rPr>
          <w:rFonts w:ascii="Times New Roman"/>
          <w:b w:val="false"/>
          <w:i w:val="false"/>
          <w:color w:val="000000"/>
          <w:sz w:val="28"/>
        </w:rPr>
        <w:t>
      мынадай мазмұндағы 1-1) тармақшамен толықтырылсын:</w:t>
      </w:r>
    </w:p>
    <w:bookmarkEnd w:id="7"/>
    <w:bookmarkStart w:name="z16" w:id="8"/>
    <w:p>
      <w:pPr>
        <w:spacing w:after="0"/>
        <w:ind w:left="0"/>
        <w:jc w:val="both"/>
      </w:pPr>
      <w:r>
        <w:rPr>
          <w:rFonts w:ascii="Times New Roman"/>
          <w:b w:val="false"/>
          <w:i w:val="false"/>
          <w:color w:val="000000"/>
          <w:sz w:val="28"/>
        </w:rPr>
        <w:t>
      "1-1) діни бірлестіктермен қарым-қатынасты реттеу және діни экстремизм мен терроризмді алдын алу саласындағы мәселелер бойынша аумақтық мемлекеттік органдармен өзара қарым-қатынас жасайды және бағдарламалық құжаттарға сәйкес жергілікті атқарушы органдардың қызметін үйлестіреді;";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жаңа редакцияда жазылсын:</w:t>
      </w:r>
    </w:p>
    <w:bookmarkStart w:name="z18" w:id="9"/>
    <w:p>
      <w:pPr>
        <w:spacing w:after="0"/>
        <w:ind w:left="0"/>
        <w:jc w:val="both"/>
      </w:pPr>
      <w:r>
        <w:rPr>
          <w:rFonts w:ascii="Times New Roman"/>
          <w:b w:val="false"/>
          <w:i w:val="false"/>
          <w:color w:val="000000"/>
          <w:sz w:val="28"/>
        </w:rPr>
        <w:t>
      "8) діни әдебиетті және діни мазмұндағы өзге де ақпараттық материалдарды, діни мақсаттағы заттарды тарату үшін арнайы тұрақты үй-жайлардың орналастырылуын келіседі, сондай-ақ діни бірлестіктер берген ғибадат үйлерінен (ғимараттарынан) тыс жерлерде діни іс-шаралар өткізу туралы хабарламаларды қарайды;";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жаңа редакцияда жазылсын:</w:t>
      </w:r>
    </w:p>
    <w:bookmarkStart w:name="z20" w:id="10"/>
    <w:p>
      <w:pPr>
        <w:spacing w:after="0"/>
        <w:ind w:left="0"/>
        <w:jc w:val="both"/>
      </w:pPr>
      <w:r>
        <w:rPr>
          <w:rFonts w:ascii="Times New Roman"/>
          <w:b w:val="false"/>
          <w:i w:val="false"/>
          <w:color w:val="000000"/>
          <w:sz w:val="28"/>
        </w:rPr>
        <w:t xml:space="preserve">
      "11) "Әкімшілік құқық бұзушылық туралы" Қазақстан Республикасы Кодексінің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490-баптарымен</w:t>
      </w:r>
      <w:r>
        <w:rPr>
          <w:rFonts w:ascii="Times New Roman"/>
          <w:b w:val="false"/>
          <w:i w:val="false"/>
          <w:color w:val="000000"/>
          <w:sz w:val="28"/>
        </w:rPr>
        <w:t xml:space="preserve"> қарастырылған әкімшілік құқық бұзушылықтар туралы хаттамаларды толтырып, одан әрі сот органдарына береді;";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тармақшалар жаңа редакцияда жазылсын:</w:t>
      </w:r>
    </w:p>
    <w:bookmarkStart w:name="z22" w:id="11"/>
    <w:p>
      <w:pPr>
        <w:spacing w:after="0"/>
        <w:ind w:left="0"/>
        <w:jc w:val="both"/>
      </w:pPr>
      <w:r>
        <w:rPr>
          <w:rFonts w:ascii="Times New Roman"/>
          <w:b w:val="false"/>
          <w:i w:val="false"/>
          <w:color w:val="000000"/>
          <w:sz w:val="28"/>
        </w:rPr>
        <w:t>
      "16) мақсатты ақпараттық-түсіндіру, қарсы насихаттау және оңалту жұмыстары саласындағы іс-шараларды ұйымдастыру бойынша қызметті үйлестіреді;</w:t>
      </w:r>
    </w:p>
    <w:bookmarkEnd w:id="11"/>
    <w:bookmarkStart w:name="z23" w:id="12"/>
    <w:p>
      <w:pPr>
        <w:spacing w:after="0"/>
        <w:ind w:left="0"/>
        <w:jc w:val="both"/>
      </w:pPr>
      <w:r>
        <w:rPr>
          <w:rFonts w:ascii="Times New Roman"/>
          <w:b w:val="false"/>
          <w:i w:val="false"/>
          <w:color w:val="000000"/>
          <w:sz w:val="28"/>
        </w:rPr>
        <w:t>
      17) деструктивті діни ағымдар идеологиясына ұшыраған тұлғаларға қатысты оңалту іс-шараларын жүргізуді қамтамасыз етеді;</w:t>
      </w:r>
    </w:p>
    <w:bookmarkEnd w:id="12"/>
    <w:bookmarkStart w:name="z24" w:id="13"/>
    <w:p>
      <w:pPr>
        <w:spacing w:after="0"/>
        <w:ind w:left="0"/>
        <w:jc w:val="both"/>
      </w:pPr>
      <w:r>
        <w:rPr>
          <w:rFonts w:ascii="Times New Roman"/>
          <w:b w:val="false"/>
          <w:i w:val="false"/>
          <w:color w:val="000000"/>
          <w:sz w:val="28"/>
        </w:rPr>
        <w:t>
      18) миссионерлердің қызметі, діни әдебиеттерді тарату, ғибадат үйлерінен (ғимараттарынан) тыс жерлерде діни іс-шаралар өткізуге арналған үй-жайлардың орналастырылуы мәселелері бойынша діни бірлестіктердің жетекшілерімен өзара іс-қимылды қамтамасыз етеді, діни ахуалға мониторинг жүргізеді;";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тармақшалар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жаңа редакцияда жазылсын:</w:t>
      </w:r>
    </w:p>
    <w:bookmarkStart w:name="z28" w:id="14"/>
    <w:p>
      <w:pPr>
        <w:spacing w:after="0"/>
        <w:ind w:left="0"/>
        <w:jc w:val="both"/>
      </w:pPr>
      <w:r>
        <w:rPr>
          <w:rFonts w:ascii="Times New Roman"/>
          <w:b w:val="false"/>
          <w:i w:val="false"/>
          <w:color w:val="000000"/>
          <w:sz w:val="28"/>
        </w:rPr>
        <w:t>
      "1) Басқарма қызметкерлерін және осы Ереженің қосымшасында көрсетілген ведомстволық бағынысты ұйым басшысын қызметке тағайындайды және қызметтен босатады;";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тармақша </w:t>
      </w:r>
      <w:r>
        <w:rPr>
          <w:rFonts w:ascii="Times New Roman"/>
          <w:b w:val="false"/>
          <w:i w:val="false"/>
          <w:color w:val="000000"/>
          <w:sz w:val="28"/>
        </w:rPr>
        <w:t xml:space="preserve"> жаңа редакцияда жазылсын:</w:t>
      </w:r>
    </w:p>
    <w:bookmarkStart w:name="z30" w:id="15"/>
    <w:p>
      <w:pPr>
        <w:spacing w:after="0"/>
        <w:ind w:left="0"/>
        <w:jc w:val="both"/>
      </w:pPr>
      <w:r>
        <w:rPr>
          <w:rFonts w:ascii="Times New Roman"/>
          <w:b w:val="false"/>
          <w:i w:val="false"/>
          <w:color w:val="000000"/>
          <w:sz w:val="28"/>
        </w:rPr>
        <w:t>
      "8) Басқарма қызметкерлері мен осы Ереженің қосымшасында көрсетілген ведомстволық бағынысты ұйым басшысына көтермелеу, материалдық көмек көрсету шараларын қабылдайды және тәртіптік жаза қолданады;".</w:t>
      </w:r>
    </w:p>
    <w:bookmarkEnd w:id="15"/>
    <w:bookmarkStart w:name="z31" w:id="16"/>
    <w:p>
      <w:pPr>
        <w:spacing w:after="0"/>
        <w:ind w:left="0"/>
        <w:jc w:val="both"/>
      </w:pPr>
      <w:r>
        <w:rPr>
          <w:rFonts w:ascii="Times New Roman"/>
          <w:b w:val="false"/>
          <w:i w:val="false"/>
          <w:color w:val="000000"/>
          <w:sz w:val="28"/>
        </w:rPr>
        <w:t>
      2. "Қостанай облысы әкімдігінің дін істері жөніндегі басқармасы" мемлекеттік мекемесі заңнамада белгіленген тәртіппен:</w:t>
      </w:r>
    </w:p>
    <w:bookmarkEnd w:id="16"/>
    <w:bookmarkStart w:name="z32" w:id="17"/>
    <w:p>
      <w:pPr>
        <w:spacing w:after="0"/>
        <w:ind w:left="0"/>
        <w:jc w:val="both"/>
      </w:pPr>
      <w:r>
        <w:rPr>
          <w:rFonts w:ascii="Times New Roman"/>
          <w:b w:val="false"/>
          <w:i w:val="false"/>
          <w:color w:val="000000"/>
          <w:sz w:val="28"/>
        </w:rPr>
        <w:t>
      1) жоғарыда көрсетілген Ережеге енгізілген өзгерістер мен толықтырулар туралы әділет органдарын хабардар етуді;</w:t>
      </w:r>
    </w:p>
    <w:bookmarkEnd w:id="17"/>
    <w:bookmarkStart w:name="z33" w:id="18"/>
    <w:p>
      <w:pPr>
        <w:spacing w:after="0"/>
        <w:ind w:left="0"/>
        <w:jc w:val="both"/>
      </w:pPr>
      <w:r>
        <w:rPr>
          <w:rFonts w:ascii="Times New Roman"/>
          <w:b w:val="false"/>
          <w:i w:val="false"/>
          <w:color w:val="000000"/>
          <w:sz w:val="28"/>
        </w:rPr>
        <w:t>
      2)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18"/>
    <w:bookmarkStart w:name="z34" w:id="19"/>
    <w:p>
      <w:pPr>
        <w:spacing w:after="0"/>
        <w:ind w:left="0"/>
        <w:jc w:val="both"/>
      </w:pPr>
      <w:r>
        <w:rPr>
          <w:rFonts w:ascii="Times New Roman"/>
          <w:b w:val="false"/>
          <w:i w:val="false"/>
          <w:color w:val="000000"/>
          <w:sz w:val="28"/>
        </w:rPr>
        <w:t>
      3) осы қаулының ресми жарияланғанынан кейін оның Қостанай облысы әкімдігінің интернет-ресурсында орналастырылуын қамтамасыз етсін.</w:t>
      </w:r>
    </w:p>
    <w:bookmarkEnd w:id="19"/>
    <w:bookmarkStart w:name="z35" w:id="20"/>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20"/>
    <w:bookmarkStart w:name="z36" w:id="21"/>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