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c614" w14:textId="64bc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2020 жылғы 2 наурыздағы № 87 "Карантиндік режимді енгізе отырып, карантиндік аймақты белгілеу туралы" қаулысына өзгеріс енгізу туралы" Қостанай облысы әкімдігінің 2025 жылғы 28 наурыздағы № 76 қаулысының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2026 жылғы 12 маусымдағы № 166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2020 жылғы 2 наурыздағы № 87 "Карантиндік режимді енгізе отырып, карантиндік аймақты белгілеу туралы" қаулысына өзгеріс енгізу туралы" Қостанай облысы әкімдігінің 2025 жылғы 28 наурыздағы </w:t>
      </w:r>
      <w:r>
        <w:rPr>
          <w:rFonts w:ascii="Times New Roman"/>
          <w:b w:val="false"/>
          <w:i w:val="false"/>
          <w:color w:val="000000"/>
          <w:sz w:val="28"/>
        </w:rPr>
        <w:t>№ 76</w:t>
      </w:r>
      <w:r>
        <w:rPr>
          <w:rFonts w:ascii="Times New Roman"/>
          <w:b w:val="false"/>
          <w:i w:val="false"/>
          <w:color w:val="000000"/>
          <w:sz w:val="28"/>
        </w:rPr>
        <w:t xml:space="preserve">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