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c507" w14:textId="c1fc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w:t>
      </w:r>
    </w:p>
    <w:p>
      <w:pPr>
        <w:spacing w:after="0"/>
        <w:ind w:left="0"/>
        <w:jc w:val="both"/>
      </w:pPr>
      <w:r>
        <w:rPr>
          <w:rFonts w:ascii="Times New Roman"/>
          <w:b w:val="false"/>
          <w:i w:val="false"/>
          <w:color w:val="000000"/>
          <w:sz w:val="28"/>
        </w:rPr>
        <w:t>Қостанай облысы әкімдігінің 2026 жылғы 8 мамырдағы № 126 қаулысы</w:t>
      </w:r>
    </w:p>
    <w:p>
      <w:pPr>
        <w:spacing w:after="0"/>
        <w:ind w:left="0"/>
        <w:jc w:val="left"/>
      </w:pPr>
      <w:r>
        <w:rPr>
          <w:rFonts w:ascii="Times New Roman"/>
          <w:b w:val="false"/>
          <w:i w:val="false"/>
          <w:color w:val="000000"/>
          <w:sz w:val="28"/>
        </w:rPr>
        <w:t>      Қазақстан Республикасы Жер кодексінің 127-бабына, "Тарихи-мәдени мұра объектілерін қорғау және пайдалану туралы" Қазақстан Республикасы Заңының 28-бабына, Қазақстан Республикасы Мәдениет және спорт министрінің 2020 жылғы 14 сәуірдегі № 86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бұйрығына (Нормативтік құқықтық актілерді мемлекеттік тіркеу тізілімінде № 20395 болып тіркелген) сәйкес Қостанай облысының әкімдігі ҚАУЛЫ ЕТЕДІ:</w:t>
      </w:r>
      <w:r>
        <w:br/>
      </w:r>
      <w:r>
        <w:rPr>
          <w:rFonts w:ascii="Times New Roman"/>
          <w:b w:val="false"/>
          <w:i w:val="false"/>
          <w:color w:val="000000"/>
          <w:sz w:val="28"/>
        </w:rPr>
        <w:t>
      1. Қостанай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217-қосымшаларға сәйкес бекітілсін.</w:t>
      </w:r>
      <w:r>
        <w:br/>
      </w:r>
      <w:r>
        <w:rPr>
          <w:rFonts w:ascii="Times New Roman"/>
          <w:b w:val="false"/>
          <w:i w:val="false"/>
          <w:color w:val="000000"/>
          <w:sz w:val="28"/>
        </w:rPr>
        <w:t>
      2. "Қостанай облысы әкімдігінің мәдениет басқармасы" мемлекеттік мекемесі Қазақстан Республикасының заңнамасында белгіленген тәртіппен:</w:t>
      </w:r>
      <w:r>
        <w:br/>
      </w: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r>
        <w:br/>
      </w: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r>
        <w:br/>
      </w: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r>
        <w:br/>
      </w:r>
      <w:r>
        <w:rPr>
          <w:rFonts w:ascii="Times New Roman"/>
          <w:b w:val="false"/>
          <w:i w:val="false"/>
          <w:color w:val="000000"/>
          <w:sz w:val="28"/>
        </w:rPr>
        <w:t>
      4. Осы қаулы оның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облысының әкімі 	Қ. Ақсақалов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"Алексеев археологиялық кешені,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84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52°57'27.00"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63°10'00.00"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52°57'20.35"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63°09'59.99"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52°57'20.76"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63°09'19.36"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52°57'25.03"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63°09'19.55"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52°57'24.77"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63°09'15.66"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52°57'23.74"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63°09'15.17"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52°57'23.08"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63°09'08.66"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52°57'23.92"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63°09'07.18"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52°57'25.69"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63°09'09.54"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52°57'25.99"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63°09'13.07"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52°57'27.10"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63°09'13.80"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52°57'28.92"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63°09'29.03"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52°57'27.23"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63°09'30.52"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Рудный қаласының оңтүстік-шығыс шетінде, бұрынғы "Горняк" стадионының ауданында, Тобыл өзенінің сол жақ тармағының жоғары жағалауында, су деңгейінен 6–8 метр биіктікте орналасқан, "Алексеев археологиялық кешені,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Қорғау аймақтары бар кешен аумағының жалпы ауданы 351504,25 шаршы метрді құрады.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178711,23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86826,82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85966,2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"Қалалық гимназия, ХІХ ғасырдың соңы – ХХ ғасырдың басы"Қостанай облысының тарих және мәдениет ескерткішін қорғау аймағының, құрылыс салуды реттеу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136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13600" cy="7213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53°12'38,2235"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63°38'35,2457"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53°12'38,0222"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63°38'30,7550"</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53°12'37,7224"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63°38'36,2164"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53°12'38,8940"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63°38'32,1023"</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53°12'35,9641"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63°38'33,6067"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53°12'37,6249"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63°38'36,4052"</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53°12'36,5014"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63°38'32,6022"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53°12'38,4438"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63°38'37,5796"</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53°12'36,6083"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63°38'32,7594"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53°12'38,0262"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63°38'38,3604"</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53°12'37,1021"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63°38'31,8391"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53°12'37,7354"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63°38'37,9396"</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53°12'37,2481"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63°38'31,6304"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53°12'38,0339"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63°38'37,3642"</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53°12'37,4105"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63°38'31,8263"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53°12'35,1564"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63°38'33,2045"</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53°12'37,9217"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63°38'30,9354"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53°12'35,8444"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63°38'31,9183"</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53°12'38,8129"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63°38'32,2618"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53°12'35,9321"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63°38'32,0485"</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53°12'38,7279"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63°38'32,4291"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53°12'36,3791"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63°38'32,8308"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53°12'39,1675"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63°38'33,0566"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53°12'39,8129"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63°38'33,0914"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53°12'39,5297"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63°38'33,6174"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53°12'39,1472"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63°38'34,3162"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53°12'39,0590"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63°38'34,1981"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53°12'39,0016"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63°38'34,3007"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53°12'38,9559"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63°38'34,3695"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53°12'38,7949"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63°38'34,1445"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53°12'38,7288"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63°38'34,2722"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"Қалалық гимназия, ХІХ ғасырдың соңы – ХХ ғасырдың басы"қала құрылысы және сәулет ескерткіші - бұл таспалы іргетастағы екі қабатты кірпіштен салынған ғимарат, оның бірінші қабаты ХІХ ғасырдың соңы мен ХХ ғасырдың басында салынған, ал екінші қабаты ХХ ғасырда салынған.Құрылымның биіктігі 11,8 метр.</w:t>
      </w:r>
      <w:r>
        <w:br/>
      </w:r>
      <w:r>
        <w:rPr>
          <w:rFonts w:ascii="Times New Roman"/>
          <w:b w:val="false"/>
          <w:i w:val="false"/>
          <w:color w:val="000000"/>
          <w:sz w:val="28"/>
        </w:rPr>
        <w:t>
      Қостанай қаласының орталық бөлігінде, Ғ. Қайырбеков және Тәуелсіздік көшелері қиылысында, Қостанай қаласы, Ғ. Қайырбеков көшесі, 75-үй, ауданы 3729,927 шаршы метр жер учаскесіндегі мекенжай бойынша орналасқан.</w:t>
      </w:r>
      <w:r>
        <w:br/>
      </w:r>
      <w:r>
        <w:rPr>
          <w:rFonts w:ascii="Times New Roman"/>
          <w:b w:val="false"/>
          <w:i w:val="false"/>
          <w:color w:val="000000"/>
          <w:sz w:val="28"/>
        </w:rPr>
        <w:t xml:space="preserve">
      Ескерткіштің ауданы 890,0911 шаршы метрді құрайды. </w:t>
      </w:r>
      <w:r>
        <w:br/>
      </w:r>
      <w:r>
        <w:rPr>
          <w:rFonts w:ascii="Times New Roman"/>
          <w:b w:val="false"/>
          <w:i w:val="false"/>
          <w:color w:val="000000"/>
          <w:sz w:val="28"/>
        </w:rPr>
        <w:t>
      Қала құрылысы және сәулет ескерткішінің қорғау аймағының шекарасы жерден оның ең биік нүктесіне дейінгі қашықтықтың екі шамасына тең қорғау аймағымен қоршалған. Қорғау аймағының ауданы 4396,1214 шаршы метрді құрайды.</w:t>
      </w:r>
      <w:r>
        <w:br/>
      </w:r>
      <w:r>
        <w:rPr>
          <w:rFonts w:ascii="Times New Roman"/>
          <w:b w:val="false"/>
          <w:i w:val="false"/>
          <w:color w:val="000000"/>
          <w:sz w:val="28"/>
        </w:rPr>
        <w:t xml:space="preserve">
      Ескерткіштің қорғау аймағы ішінара келесі нысандармен қиылысады: </w:t>
      </w:r>
      <w:r>
        <w:br/>
      </w:r>
      <w:r>
        <w:rPr>
          <w:rFonts w:ascii="Times New Roman"/>
          <w:b w:val="false"/>
          <w:i w:val="false"/>
          <w:color w:val="000000"/>
          <w:sz w:val="28"/>
        </w:rPr>
        <w:t>
      солтүстік-батыста – Ғ. Қайырбеков көшесі, 75/1-үй мекенжайы бойынша екі қабатты ғимараты бар жер учаскесі;</w:t>
      </w:r>
      <w:r>
        <w:br/>
      </w:r>
      <w:r>
        <w:rPr>
          <w:rFonts w:ascii="Times New Roman"/>
          <w:b w:val="false"/>
          <w:i w:val="false"/>
          <w:color w:val="000000"/>
          <w:sz w:val="28"/>
        </w:rPr>
        <w:t>
      солтүстік-шығыста – "Бұрынғы гимназия директорының үйі, ХІХ ғасырдың соңы – ХХ ғасырдың басы" тарих және мәдениет ескерткіші болып табылатын Ғ. Қайырбеков көшесі, 75/1-үй мекенжайы бойынша бір қабатты құрылымы бар жер учаскесі;</w:t>
      </w:r>
      <w:r>
        <w:br/>
      </w:r>
      <w:r>
        <w:rPr>
          <w:rFonts w:ascii="Times New Roman"/>
          <w:b w:val="false"/>
          <w:i w:val="false"/>
          <w:color w:val="000000"/>
          <w:sz w:val="28"/>
        </w:rPr>
        <w:t>
      оңтүстік-шығыста – Ғ. Қайырбеков көшесінің тротуары мен жүріс бөлігі;</w:t>
      </w:r>
      <w:r>
        <w:br/>
      </w:r>
      <w:r>
        <w:rPr>
          <w:rFonts w:ascii="Times New Roman"/>
          <w:b w:val="false"/>
          <w:i w:val="false"/>
          <w:color w:val="000000"/>
          <w:sz w:val="28"/>
        </w:rPr>
        <w:t>
      оңтүстік-батыста – Ғ. Қайырбеков көшесі, 73-үй мекенжайы бойынша үш қабатты ғимаратқа қызмет көрсетуге арналған жер учаскесі, Ғ. Қайырбеков көшесі, 71-үй мекенжайы бойынша бір қабатты тұрғын емес жапсаржайлары бар үш қабатты ғимараты бар жер учаскесі.</w:t>
      </w:r>
      <w:r>
        <w:br/>
      </w:r>
      <w:r>
        <w:rPr>
          <w:rFonts w:ascii="Times New Roman"/>
          <w:b w:val="false"/>
          <w:i w:val="false"/>
          <w:color w:val="000000"/>
          <w:sz w:val="28"/>
        </w:rPr>
        <w:t>
      Тарих және мәдениет ескерткішінің құрылысын реттеу аймағы қорғау аймағының бір шамасына тең айқындалады және 1981,6466 шаршы метрді құрайды.</w:t>
      </w:r>
      <w:r>
        <w:br/>
      </w:r>
      <w:r>
        <w:rPr>
          <w:rFonts w:ascii="Times New Roman"/>
          <w:b w:val="false"/>
          <w:i w:val="false"/>
          <w:color w:val="000000"/>
          <w:sz w:val="28"/>
        </w:rPr>
        <w:t xml:space="preserve">
      Тарих және мәдениет ескерткішінің құрылысын реттеу аймағы тарих және мәдениет ескерткішінің қорғау аймағының шетінен бекітіледі, ішінара мынадай объектілермен қиылысады: </w:t>
      </w:r>
      <w:r>
        <w:br/>
      </w:r>
      <w:r>
        <w:rPr>
          <w:rFonts w:ascii="Times New Roman"/>
          <w:b w:val="false"/>
          <w:i w:val="false"/>
          <w:color w:val="000000"/>
          <w:sz w:val="28"/>
        </w:rPr>
        <w:t>
      солтүстік-шығыста – Тәуелсіздік көшесінің тротуары мен жүріс бөлігі;</w:t>
      </w:r>
      <w:r>
        <w:br/>
      </w:r>
      <w:r>
        <w:rPr>
          <w:rFonts w:ascii="Times New Roman"/>
          <w:b w:val="false"/>
          <w:i w:val="false"/>
          <w:color w:val="000000"/>
          <w:sz w:val="28"/>
        </w:rPr>
        <w:t xml:space="preserve">
      оңтүстік-шығыста – Ғ. Қайырбеков көшесінің тротуары мен жүріс бөлігі; </w:t>
      </w:r>
      <w:r>
        <w:br/>
      </w:r>
      <w:r>
        <w:rPr>
          <w:rFonts w:ascii="Times New Roman"/>
          <w:b w:val="false"/>
          <w:i w:val="false"/>
          <w:color w:val="000000"/>
          <w:sz w:val="28"/>
        </w:rPr>
        <w:t>
      оңтүстік-батыста – Ғ. Қайырбеков көшесі, 73-үй мекенжайы бойынша үш қабатты ғимараты бар жер учаскесі; Ғ. Қайырбеков көшесі, 71-үй мекенжайы бойынша бір қабатты тұрғын емес ғимараттары бар үш қабатты ғимараты бар жер учаскесі.</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"Бұрынғы гимназия директорының үйі, ХІХ ғасырдың соны – ХХ ғасырдың басы" Қостанай облысының тарих және мәдениет ескерткішін қорғау аймағының, құрылыс салуды реттеу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676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6985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53°12'37,9249"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63°38'35,8293"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53°12'39,5796"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63°38'34,3993"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53°12'38,7288"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63°38'34,2724"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53°12'40,1829"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63°38'35,2644"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53°12'39,1843"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63°38'34,9522"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53°12'38,7553"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63°38'38,0266"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53°12'39,2189"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63°38'34,8890"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53°12'37,6263"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63°38'36,4074"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53°12'39,2853"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63°38'34,9903"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53°12'39,3453"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63°38'34,8689"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53°12'39,5380"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63°38'35,1452"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53°12'39,4781"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63°38'35,2610"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53°12'39,5367"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63°38'35,3450"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53°12'38,7070"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63°38'36,9501"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"Бұрынғы гимназия директорының үйі, ХІХ ғасырдың соны – ХХ ғасырдың басы" қала құрылысы және сәулет ескерткіші – ХІХ ғасырдың соңы мен ХХ ғасырдың басында салынған бір қабатты кірпіштен салынған ғимарат. Құрылыстың биіктігі 7,08 метр. </w:t>
      </w:r>
      <w:r>
        <w:br/>
      </w:r>
      <w:r>
        <w:rPr>
          <w:rFonts w:ascii="Times New Roman"/>
          <w:b w:val="false"/>
          <w:i w:val="false"/>
          <w:color w:val="000000"/>
          <w:sz w:val="28"/>
        </w:rPr>
        <w:t>
      Қостанай қаласының орталық бөлігінде, Ғ. Қайырбеков көшесі мен Тәуелсіздік көшесінің қиылысында, Қостанай қаласы, Ғ. Қайырбеков көшесі, 75/1-үй мекенжайында, ауданы 501,6832 шаршы метр жер учаскесінде орналасқан.</w:t>
      </w:r>
      <w:r>
        <w:br/>
      </w:r>
      <w:r>
        <w:rPr>
          <w:rFonts w:ascii="Times New Roman"/>
          <w:b w:val="false"/>
          <w:i w:val="false"/>
          <w:color w:val="000000"/>
          <w:sz w:val="28"/>
        </w:rPr>
        <w:t xml:space="preserve">
      Ескерткіштің ауданы 129,751 шаршы метрді құрайды. </w:t>
      </w:r>
      <w:r>
        <w:br/>
      </w:r>
      <w:r>
        <w:rPr>
          <w:rFonts w:ascii="Times New Roman"/>
          <w:b w:val="false"/>
          <w:i w:val="false"/>
          <w:color w:val="000000"/>
          <w:sz w:val="28"/>
        </w:rPr>
        <w:t>
      Қала құрылысы және сәулет ескерткішінің қорғау аймағының шекарасы жерден оның ең биік нүктесіне дейінгі қашықтықтың екі шамасына тең қорғау аймағымен қоршалған. Қорғау аймағының ауданы 1115,5444 шаршы метрді құрайды.</w:t>
      </w:r>
      <w:r>
        <w:br/>
      </w:r>
      <w:r>
        <w:rPr>
          <w:rFonts w:ascii="Times New Roman"/>
          <w:b w:val="false"/>
          <w:i w:val="false"/>
          <w:color w:val="000000"/>
          <w:sz w:val="28"/>
        </w:rPr>
        <w:t xml:space="preserve">
      Ескерткіштің қорғау аймағы ішінара келесі нысандармен қиылысады: </w:t>
      </w:r>
      <w:r>
        <w:br/>
      </w:r>
      <w:r>
        <w:rPr>
          <w:rFonts w:ascii="Times New Roman"/>
          <w:b w:val="false"/>
          <w:i w:val="false"/>
          <w:color w:val="000000"/>
          <w:sz w:val="28"/>
        </w:rPr>
        <w:t>
      солтүстік-батыста – Ғ. Қайырбеков көшесі, 75/1-үй мекенжайы бойынша екі қабатты құрылысқа қызмет көрсетуге арналған жер учаскесі;</w:t>
      </w:r>
      <w:r>
        <w:br/>
      </w:r>
      <w:r>
        <w:rPr>
          <w:rFonts w:ascii="Times New Roman"/>
          <w:b w:val="false"/>
          <w:i w:val="false"/>
          <w:color w:val="000000"/>
          <w:sz w:val="28"/>
        </w:rPr>
        <w:t>
      солтүстік-шығыста – Тәуелсіздік көшесінің тротуары мен жүріс бөлігі;</w:t>
      </w:r>
      <w:r>
        <w:br/>
      </w:r>
      <w:r>
        <w:rPr>
          <w:rFonts w:ascii="Times New Roman"/>
          <w:b w:val="false"/>
          <w:i w:val="false"/>
          <w:color w:val="000000"/>
          <w:sz w:val="28"/>
        </w:rPr>
        <w:t>
      оңтүстік-шығыста – Ғ. Қайырбеков көшесінің көшесінің тротуары мен жүріс бөлігі;</w:t>
      </w:r>
      <w:r>
        <w:br/>
      </w:r>
      <w:r>
        <w:rPr>
          <w:rFonts w:ascii="Times New Roman"/>
          <w:b w:val="false"/>
          <w:i w:val="false"/>
          <w:color w:val="000000"/>
          <w:sz w:val="28"/>
        </w:rPr>
        <w:t>
      оңтүстік-батыста – "Қалалық гимназия, ХІХ ғасырдың соңы – ХХ ғасырдың басы" тарихи-мәдени ескерткіші болып табылатын Ғ. Қайырбеков көшесі, 75-үй мекенжайындағы екі қабатты құрылысқа қызмет көрсетуге арналған жер учаскесі.</w:t>
      </w:r>
      <w:r>
        <w:br/>
      </w:r>
      <w:r>
        <w:rPr>
          <w:rFonts w:ascii="Times New Roman"/>
          <w:b w:val="false"/>
          <w:i w:val="false"/>
          <w:color w:val="000000"/>
          <w:sz w:val="28"/>
        </w:rPr>
        <w:t>
      Тарих және мәдениет ескерткішінің құрылысын реттеу аймағы қорғау аймағының бір шамасына тең анықталады және 1532,5779 шаршы метрді құрайды.</w:t>
      </w:r>
      <w:r>
        <w:br/>
      </w:r>
      <w:r>
        <w:rPr>
          <w:rFonts w:ascii="Times New Roman"/>
          <w:b w:val="false"/>
          <w:i w:val="false"/>
          <w:color w:val="000000"/>
          <w:sz w:val="28"/>
        </w:rPr>
        <w:t xml:space="preserve">
      Тарих және мәдениет ескерткішінің құрылысын реттеу аймағы тарих және мәдениет ескерткішінің қорғау аймағының шетінен бекітіледі, ішінара мынадай объектілермен қиылысады: </w:t>
      </w:r>
      <w:r>
        <w:br/>
      </w:r>
      <w:r>
        <w:rPr>
          <w:rFonts w:ascii="Times New Roman"/>
          <w:b w:val="false"/>
          <w:i w:val="false"/>
          <w:color w:val="000000"/>
          <w:sz w:val="28"/>
        </w:rPr>
        <w:t>
      солтүстік-шығыста – Тәуелсіздік көшесінің тротуары мен жүріс бөлігі;</w:t>
      </w:r>
      <w:r>
        <w:br/>
      </w:r>
      <w:r>
        <w:rPr>
          <w:rFonts w:ascii="Times New Roman"/>
          <w:b w:val="false"/>
          <w:i w:val="false"/>
          <w:color w:val="000000"/>
          <w:sz w:val="28"/>
        </w:rPr>
        <w:t>
      оңтүстік-шығыста – Ғ. Қайырбеков көшесінің тротуары мен жүріс бөлігі.</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"Бұрынғы химиялық талшық зауытының ғимараты, ХХ ғасырдың басы" Қостанай облысының тарих және мәдениет ескерткішін қорғау аймағының, құрылыс салуды реттеу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708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6261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53°13'16,8188"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63°37'19,2526"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53°13'19,0568"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63°37'17,2788"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53°13'17,6123"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63°37'17,6708"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53°13'20,0681"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63°37'18,7038"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53°13'18,3505"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63°37'18,7015"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53°13'18,0896"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63°37'22,6018"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53°13'18,6320"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63°37'18,1293"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53°13'17,1367"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63°37'21,2590"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53°13'19,1322"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63°37'18,8342"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53°13'18,0114"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63°37'21,0425"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53°13'17,5641"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63°37'20,4122"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53°13'17,5987"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63°37'20,3437"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"Бұрынғы химиялық талшық зауытының ғимараты, ХХ ғасырдың басы" қала құрылысы және сәулет ескерткіші – ХХ ғасырдың басында салынған екі қабатты кірпіш құрылым. Құрылымның биіктігі 10,26 метр.</w:t>
      </w:r>
      <w:r>
        <w:br/>
      </w:r>
      <w:r>
        <w:rPr>
          <w:rFonts w:ascii="Times New Roman"/>
          <w:b w:val="false"/>
          <w:i w:val="false"/>
          <w:color w:val="000000"/>
          <w:sz w:val="28"/>
        </w:rPr>
        <w:t>
      Қостанай қаласының орталық бөлігінде, Шайсұлтан Шаяхметов көшесі мен Тәуелсіздік көшесінің қиылысында, Қостанай қаласы, Шайсұлтан Шаяхметов көшесі, 87-үй мекенжайында, ауданы 945,5566 шаршы метр жер учаскесінде орналасқан.</w:t>
      </w:r>
      <w:r>
        <w:br/>
      </w:r>
      <w:r>
        <w:rPr>
          <w:rFonts w:ascii="Times New Roman"/>
          <w:b w:val="false"/>
          <w:i w:val="false"/>
          <w:color w:val="000000"/>
          <w:sz w:val="28"/>
        </w:rPr>
        <w:t xml:space="preserve">
      Ескерткіштің ауданы 223,9495 шаршы метрді құрайды. </w:t>
      </w:r>
      <w:r>
        <w:br/>
      </w:r>
      <w:r>
        <w:rPr>
          <w:rFonts w:ascii="Times New Roman"/>
          <w:b w:val="false"/>
          <w:i w:val="false"/>
          <w:color w:val="000000"/>
          <w:sz w:val="28"/>
        </w:rPr>
        <w:t>
      Қала құрылысы және сәулет ескерткішінің қорғау аймағының шекарасы жерден оның ең биік нүктесіне дейінгі қашықтықтың екі шамасына тең қорғау аймағымен қоршалған. Аумағы 1980,305 шаршы метрді құрайды.</w:t>
      </w:r>
      <w:r>
        <w:br/>
      </w:r>
      <w:r>
        <w:rPr>
          <w:rFonts w:ascii="Times New Roman"/>
          <w:b w:val="false"/>
          <w:i w:val="false"/>
          <w:color w:val="000000"/>
          <w:sz w:val="28"/>
        </w:rPr>
        <w:t xml:space="preserve">
      Ескерткіштің қорғау аймағы ішінара келесі нысандармен қиылысады: </w:t>
      </w:r>
      <w:r>
        <w:br/>
      </w:r>
      <w:r>
        <w:rPr>
          <w:rFonts w:ascii="Times New Roman"/>
          <w:b w:val="false"/>
          <w:i w:val="false"/>
          <w:color w:val="000000"/>
          <w:sz w:val="28"/>
        </w:rPr>
        <w:t>
      солтүстік-шығыста – Тәуелсіздік көшесінің тротуары бөлігі;</w:t>
      </w:r>
      <w:r>
        <w:br/>
      </w:r>
      <w:r>
        <w:rPr>
          <w:rFonts w:ascii="Times New Roman"/>
          <w:b w:val="false"/>
          <w:i w:val="false"/>
          <w:color w:val="000000"/>
          <w:sz w:val="28"/>
        </w:rPr>
        <w:t xml:space="preserve">
      солтүстік-батыста – Тәуелсіздік көшесі, 141-үй мекенжайы бойынша жер учаскесі; </w:t>
      </w:r>
      <w:r>
        <w:br/>
      </w:r>
      <w:r>
        <w:rPr>
          <w:rFonts w:ascii="Times New Roman"/>
          <w:b w:val="false"/>
          <w:i w:val="false"/>
          <w:color w:val="000000"/>
          <w:sz w:val="28"/>
        </w:rPr>
        <w:t>
      оңтүстік-батыста – Шайсұлтан Шаяхметов көшесі, 85-үй мекенжайы бойынша екі қабатты ғимараты бар жер учаскесі;</w:t>
      </w:r>
      <w:r>
        <w:br/>
      </w:r>
      <w:r>
        <w:rPr>
          <w:rFonts w:ascii="Times New Roman"/>
          <w:b w:val="false"/>
          <w:i w:val="false"/>
          <w:color w:val="000000"/>
          <w:sz w:val="28"/>
        </w:rPr>
        <w:t>
      оңтүстік-шығыста – Тәуелсіздік көшесі, 135/1-үй мекенжайындағы тоғыз қабатты тұрғын үйге және Тәуелсіздік көшесі, 135-үй мекенжайындағы бес қабатты тұрғын үйге қызмет көрсетуге арналған жер учаскелері.</w:t>
      </w:r>
      <w:r>
        <w:br/>
      </w:r>
      <w:r>
        <w:rPr>
          <w:rFonts w:ascii="Times New Roman"/>
          <w:b w:val="false"/>
          <w:i w:val="false"/>
          <w:color w:val="000000"/>
          <w:sz w:val="28"/>
        </w:rPr>
        <w:t>
      Тарих және мәдениет ескерткішінің құрылысын реттеу аймағы қорғау аймағының бір шамасына тең анықталады және 2975,3143 шаршы метрді құрайды.</w:t>
      </w:r>
      <w:r>
        <w:br/>
      </w:r>
      <w:r>
        <w:rPr>
          <w:rFonts w:ascii="Times New Roman"/>
          <w:b w:val="false"/>
          <w:i w:val="false"/>
          <w:color w:val="000000"/>
          <w:sz w:val="28"/>
        </w:rPr>
        <w:t xml:space="preserve">
      Тарих және мәдениет ескерткішінің құрылысын реттеу аймағы тарих және мәдениет ескерткішінің қорғау аймағының шетінен бекітіледі, ішінара мынадай объектілермен қиылысады: </w:t>
      </w:r>
      <w:r>
        <w:br/>
      </w:r>
      <w:r>
        <w:rPr>
          <w:rFonts w:ascii="Times New Roman"/>
          <w:b w:val="false"/>
          <w:i w:val="false"/>
          <w:color w:val="000000"/>
          <w:sz w:val="28"/>
        </w:rPr>
        <w:t>
      солтүстік-шығыста – Тәуелсіздік көшесінің тротуары мен жүріс бөлігі.</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"Мұғалімдер институтының ғимараты, Ұлы Отан Соғысы жылдарында № 2446 госпиталь, ХХ ғасырдың басы" Қостанай облысының тарих және мәдениет ескерткішін қорғау аймағының, құрылыс салуды реттеу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168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16800" cy="6718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53°12'44,2033"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63°38'38,4489"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53°12'44,2653"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63°38'41,6628"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53°12'45,1827"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63°38'39,8529"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53°12'45,0006"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63°38'42,6919"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53°12'44,8063"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63°38'40,5965"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53°12'47,8638"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63°38'37,1583"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53°12'45,2549"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63°38'41,2244"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53°12'47,1013"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63°38'36,0912"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53°12'44,2968"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63°38'41,1414"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53°12'45,4321"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63°38'41,3307"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53°12'45,6840"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63°38'40,8293"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53°12'45,7401"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63°38'40,9077"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53°12'46,9604"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63°38'38,4877"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53°12'46,9049"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63°38'38,4101"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53°12'47,1326"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63°38'37,9585"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53°12'46,5538"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63°38'37,1484"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53°12'46,0785"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63°38'38,0660"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53°12'45,1377"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63°38'36,5773"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"Мұғалімдер институтының ғимараты, Ұлы Отан соғысы жылдарында № 2446 госпиталь, ХХ ғасырдың басы"қала құрылысы және сәулет ескерткіші - бұл таспалы іргетастағы кірпіштен жасалған құрылым. Негізгі көлемі бір қабатты, ғимараттың шығыс бөлігі екі қабатты. Ғимараттың екі қабатты бөлігінің биіктігі 12,95 метр.</w:t>
      </w:r>
      <w:r>
        <w:br/>
      </w:r>
      <w:r>
        <w:rPr>
          <w:rFonts w:ascii="Times New Roman"/>
          <w:b w:val="false"/>
          <w:i w:val="false"/>
          <w:color w:val="000000"/>
          <w:sz w:val="28"/>
        </w:rPr>
        <w:t>
      Қостанай қаласының орталық бөлігінде, Пушкин көшесі мен 5 Апреля көшесінің қиылысында, Қостанай қаласы, Пушкин көшесі, 33-үй мекенжайында, ауданы 1394,738 шаршы метр жер учаскесінде орналасқан.</w:t>
      </w:r>
      <w:r>
        <w:br/>
      </w:r>
      <w:r>
        <w:rPr>
          <w:rFonts w:ascii="Times New Roman"/>
          <w:b w:val="false"/>
          <w:i w:val="false"/>
          <w:color w:val="000000"/>
          <w:sz w:val="28"/>
        </w:rPr>
        <w:t>
      Қала құрылысы және сәулет ескерткішінің қорғау аймағының шекарасы жерден оның ең биік нүктесіне дейінгі қашықтықтың екі шамасына тең қорғау аймағымен қоршалған. Қорғау аймағының ауданы 3147,6191шаршы метрді құрайды.</w:t>
      </w:r>
      <w:r>
        <w:br/>
      </w:r>
      <w:r>
        <w:rPr>
          <w:rFonts w:ascii="Times New Roman"/>
          <w:b w:val="false"/>
          <w:i w:val="false"/>
          <w:color w:val="000000"/>
          <w:sz w:val="28"/>
        </w:rPr>
        <w:t xml:space="preserve">
      Ескерткіштің қорғау аймағы ішінара келесі нысандармен қиылысады: </w:t>
      </w:r>
      <w:r>
        <w:br/>
      </w:r>
      <w:r>
        <w:rPr>
          <w:rFonts w:ascii="Times New Roman"/>
          <w:b w:val="false"/>
          <w:i w:val="false"/>
          <w:color w:val="000000"/>
          <w:sz w:val="28"/>
        </w:rPr>
        <w:t>
      солтүстік-батыста – Пушкин көшесі, 35-үй мекенжайы бойынша бес қабатты және бір қабатты құрылыстар кешені бар жер учаскесі;</w:t>
      </w:r>
      <w:r>
        <w:br/>
      </w:r>
      <w:r>
        <w:rPr>
          <w:rFonts w:ascii="Times New Roman"/>
          <w:b w:val="false"/>
          <w:i w:val="false"/>
          <w:color w:val="000000"/>
          <w:sz w:val="28"/>
        </w:rPr>
        <w:t>
      солтүстік-шығыста – Пушкин көшесінің жүріс бөлігі мен тротуары;</w:t>
      </w:r>
      <w:r>
        <w:br/>
      </w:r>
      <w:r>
        <w:rPr>
          <w:rFonts w:ascii="Times New Roman"/>
          <w:b w:val="false"/>
          <w:i w:val="false"/>
          <w:color w:val="000000"/>
          <w:sz w:val="28"/>
        </w:rPr>
        <w:t>
      оңтүстік-шығыста – Пушкин көшесі, 29/1-үй мекенжайы бойынша екі қабатты құрылымы бар жер учаскесі, Пушкин көшесі, 29/2-үй мекенжайы бойынша екі қабатты құрылымы бар жер учаскесі;</w:t>
      </w:r>
      <w:r>
        <w:br/>
      </w:r>
      <w:r>
        <w:rPr>
          <w:rFonts w:ascii="Times New Roman"/>
          <w:b w:val="false"/>
          <w:i w:val="false"/>
          <w:color w:val="000000"/>
          <w:sz w:val="28"/>
        </w:rPr>
        <w:t>
      оңтүстік-батыста – Пушкин көшесі, 33А үй мекенжайы бойынша екі қабатты ғимараты бар жер учаскесі.</w:t>
      </w:r>
      <w:r>
        <w:br/>
      </w:r>
      <w:r>
        <w:rPr>
          <w:rFonts w:ascii="Times New Roman"/>
          <w:b w:val="false"/>
          <w:i w:val="false"/>
          <w:color w:val="000000"/>
          <w:sz w:val="28"/>
        </w:rPr>
        <w:t>
      Тарих және мәдениет ескерткішінің құрылысын реттеу аймағы қорғау аймағының бір шамасына тең анықталады және 2025,8966 шаршы метрді құрайды.</w:t>
      </w:r>
      <w:r>
        <w:br/>
      </w:r>
      <w:r>
        <w:rPr>
          <w:rFonts w:ascii="Times New Roman"/>
          <w:b w:val="false"/>
          <w:i w:val="false"/>
          <w:color w:val="000000"/>
          <w:sz w:val="28"/>
        </w:rPr>
        <w:t xml:space="preserve">
      Тарих және мәдениет ескерткішінің құрылысын реттеу аймағы тарих және мәдениет ескерткішінің қорғау аймағының шетінен бекітіледі, ішінара мынадай объектілермен қиылысады: </w:t>
      </w:r>
      <w:r>
        <w:br/>
      </w:r>
      <w:r>
        <w:rPr>
          <w:rFonts w:ascii="Times New Roman"/>
          <w:b w:val="false"/>
          <w:i w:val="false"/>
          <w:color w:val="000000"/>
          <w:sz w:val="28"/>
        </w:rPr>
        <w:t>
      солтүстік-шығыста – Пушкин көшесінің жүріс бөлігі мен тротуары.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"Көпес Вороновтың үйі, ХІХ ғасырдың соңы – ХХ ғасырдың басы" Қостанай облысының тарих және мәдениет ескерткішін қорғау аймағының, құрылыс салуды реттеу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089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08900" cy="6616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53°12'50,5074"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63°38'23,5071"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53°12'50,0069"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63°38'21,6489"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53°12'50,6583"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63°38'23,7732"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53°12'50,7124"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63°38'20,2967"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53°12'50,4456"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63°38'24,2162"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53°12'53,4749"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63°38'24,2971"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53°12'50,5515"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63°38'24,3704"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53°12'51,5551"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63°38'27,9764"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53°12'50,3685"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63°38'24,7142"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53°12'51,3475"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63°38'27,6758"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53°12'50,4945"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63°38'24,8937"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53°12'51,7138"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63°38'26,9415"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53°12'50,4012"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63°38'25,0754"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53°12'51,3440"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63°38'26,4197"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53°12'51,3831"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63°38'26,3429"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53°12'51,5582"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63°38'26,5925"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53°12'52,7188"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63°38'24,3906"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53°12'50,7692"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63°38'21,5675"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53°12'50,4123"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63°38'22,2329"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"Көпес Вороновтың үйі, ХІХ ғасырдың соңы – ХХ ғасырдың басы" қала құрылысы және сәулет ескерткіші–бұл таспалы іргетастағы бір қабатты кірпіш ғимарат, жоспарда асимметриялық Г-тәрізді, бойлық осі А. Қасымқанов көшесінің бойында созылған. Негізгі қасбет садақ сәулелі тіліктері бар, жартылай бағаналар түрінде тас тақтайшалармен безендірілген тікбұрышты терезелермен бөлінген. Қасбеттің ұзын жазықтығы кіреберіс түріндегі тік екпінмен бөлінген. Кіреберістің үстінде ашық металл торға тірелген сопақша пішінді күнқағары бар. Жоғарыда қабырғаның бір бөлігі мен маңдайша өрісі көлемді сәндік элементтермен көмкерілген. Кіреберіс екі жағынан жиектелген қалақшалармен шектелген. Терезелердің төменгі жағында ғимараттың бүкіл периметрі бойымен кордон белдеуі өтеді. Қабырғалары кронштейндерге тірелген сәндік белбеуі бар сатылы карнизмен жабылған. Шатыры қос еңісті, металл жабыны бар. Терезелері екі қабатты, металлопластикалық. Есіктері металл, жұқатақтайлы. Қабырғалардың сыртқы әрлеуі-сылақсыз бояу. Ғимараттың жертөлесі бар.</w:t>
      </w:r>
      <w:r>
        <w:br/>
      </w:r>
      <w:r>
        <w:rPr>
          <w:rFonts w:ascii="Times New Roman"/>
          <w:b w:val="false"/>
          <w:i w:val="false"/>
          <w:color w:val="000000"/>
          <w:sz w:val="28"/>
        </w:rPr>
        <w:t>
      Ғимарат ХІХ ғасырдың соңы мен ХХ ғасырдың басында салынған. Құрылымның биіктігі 8,32 метр.</w:t>
      </w:r>
      <w:r>
        <w:br/>
      </w:r>
      <w:r>
        <w:rPr>
          <w:rFonts w:ascii="Times New Roman"/>
          <w:b w:val="false"/>
          <w:i w:val="false"/>
          <w:color w:val="000000"/>
          <w:sz w:val="28"/>
        </w:rPr>
        <w:t>
      Қостанай қаласының орталық бөлігінде, Қостанай қаласы, А. Қасымқанов көшесі, 74-үй мекенжайы бойынша ауданы 2575,4254 шаршы метр жер учаскесіндегі орналасқан.</w:t>
      </w:r>
      <w:r>
        <w:br/>
      </w:r>
      <w:r>
        <w:rPr>
          <w:rFonts w:ascii="Times New Roman"/>
          <w:b w:val="false"/>
          <w:i w:val="false"/>
          <w:color w:val="000000"/>
          <w:sz w:val="28"/>
        </w:rPr>
        <w:t xml:space="preserve">
      Ескерткіштің ауданы 665,305 шаршы метрді құрайды. </w:t>
      </w:r>
      <w:r>
        <w:br/>
      </w:r>
      <w:r>
        <w:rPr>
          <w:rFonts w:ascii="Times New Roman"/>
          <w:b w:val="false"/>
          <w:i w:val="false"/>
          <w:color w:val="000000"/>
          <w:sz w:val="28"/>
        </w:rPr>
        <w:t>
      Қала құрылысы және сәулет ескерткішінің қорғау аймағының шекарасы жерден оның ең биік нүктесіне дейінгі қашықтықтың екі шамасына тең қорғау аймағымен қоршалған. Қорғау аймағының ауданы 2891,1714 шаршы метрді құрайды.</w:t>
      </w:r>
      <w:r>
        <w:br/>
      </w:r>
      <w:r>
        <w:rPr>
          <w:rFonts w:ascii="Times New Roman"/>
          <w:b w:val="false"/>
          <w:i w:val="false"/>
          <w:color w:val="000000"/>
          <w:sz w:val="28"/>
        </w:rPr>
        <w:t xml:space="preserve">
      Ескерткіштің қорғау аймағы ішінара келесі нысандармен қиылысады: </w:t>
      </w:r>
      <w:r>
        <w:br/>
      </w:r>
      <w:r>
        <w:rPr>
          <w:rFonts w:ascii="Times New Roman"/>
          <w:b w:val="false"/>
          <w:i w:val="false"/>
          <w:color w:val="000000"/>
          <w:sz w:val="28"/>
        </w:rPr>
        <w:t>
      солтүстік-батыста – А. Қасымқанов көшесінің тротуары мен жүріс бөлігі;</w:t>
      </w:r>
      <w:r>
        <w:br/>
      </w:r>
      <w:r>
        <w:rPr>
          <w:rFonts w:ascii="Times New Roman"/>
          <w:b w:val="false"/>
          <w:i w:val="false"/>
          <w:color w:val="000000"/>
          <w:sz w:val="28"/>
        </w:rPr>
        <w:t>
      солтүстік-шығыста – Пушкин көшесінің тротуары мен жүріс бөлігі;</w:t>
      </w:r>
      <w:r>
        <w:br/>
      </w:r>
      <w:r>
        <w:rPr>
          <w:rFonts w:ascii="Times New Roman"/>
          <w:b w:val="false"/>
          <w:i w:val="false"/>
          <w:color w:val="000000"/>
          <w:sz w:val="28"/>
        </w:rPr>
        <w:t>
      оңтүстік-шығыста – А. Қасымқанов көшесі, 74А үй мекенжайы бойынша тұрғын емес ғимараттарға қызмет көрсетуге арналған жер учаскесі;</w:t>
      </w:r>
      <w:r>
        <w:br/>
      </w:r>
      <w:r>
        <w:rPr>
          <w:rFonts w:ascii="Times New Roman"/>
          <w:b w:val="false"/>
          <w:i w:val="false"/>
          <w:color w:val="000000"/>
          <w:sz w:val="28"/>
        </w:rPr>
        <w:t>
      оңтүстік-батыста – А. Қасымқанов көшесі, 74А үй мекенжайындағы коммерциялық жылжымайтын мүлікке және тұрғын емес ғимараттарға қызмет көрсетуге арналған жер учаскесі.</w:t>
      </w:r>
      <w:r>
        <w:br/>
      </w:r>
      <w:r>
        <w:rPr>
          <w:rFonts w:ascii="Times New Roman"/>
          <w:b w:val="false"/>
          <w:i w:val="false"/>
          <w:color w:val="000000"/>
          <w:sz w:val="28"/>
        </w:rPr>
        <w:t>
      Тарих және мәдениет ескерткішінің құрылысын реттеу аймағы қорғау аймағының бір шамасына тең анықталады және 3259,7142 шаршы метрді құрайды.</w:t>
      </w:r>
      <w:r>
        <w:br/>
      </w:r>
      <w:r>
        <w:rPr>
          <w:rFonts w:ascii="Times New Roman"/>
          <w:b w:val="false"/>
          <w:i w:val="false"/>
          <w:color w:val="000000"/>
          <w:sz w:val="28"/>
        </w:rPr>
        <w:t xml:space="preserve">
      Тарих және мәдениет ескерткішінің құрылысын реттеу аймағы тарих және мәдениет ескерткішінің қорғау аймағының шетінен бекітіледі, ішінара мынадай объектілермен қиылысады: </w:t>
      </w:r>
      <w:r>
        <w:br/>
      </w:r>
      <w:r>
        <w:rPr>
          <w:rFonts w:ascii="Times New Roman"/>
          <w:b w:val="false"/>
          <w:i w:val="false"/>
          <w:color w:val="000000"/>
          <w:sz w:val="28"/>
        </w:rPr>
        <w:t>
      солтүстік-батыста – А. Қасымқанов көшесінің тротуары мен жүріс бөлігі;</w:t>
      </w:r>
      <w:r>
        <w:br/>
      </w:r>
      <w:r>
        <w:rPr>
          <w:rFonts w:ascii="Times New Roman"/>
          <w:b w:val="false"/>
          <w:i w:val="false"/>
          <w:color w:val="000000"/>
          <w:sz w:val="28"/>
        </w:rPr>
        <w:t>
      солтүстік-шығыста – Пушкин көшесінің тротуары мен жүріс бөлігі.</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"Жыланды 1 "мұртты" қорғаны,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343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34300" cy="5867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52°40'26.80"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64°37'40.54"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52°40'26.77"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64°37'49.51"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52°40'21.85"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64°37'49.57"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52°40'21.87"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63°37'40.52"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52°40'28.13"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64°37'38.39"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52°40'28.09"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64°37'51.62"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52°40'20.59"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64°37'51.60"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52°40'20.63"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64°37'38.37"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табиғи ландшафт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52°40'29.46"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64°37'36.27"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52°40'29.43"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64°37'53.69"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52°40'19.34"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64°37'53.77"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52°40'19.27"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64°37'36.20"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Алтынсарин ауданы Обаған ауылынан оңтүстік-шығысқа қарай 50 шақырыморналасқан, "Жыланды 1 "мұртты" қорғаны,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Қорғанның диаметрі 10 метр, биіктігі 0,1 метр. Сол жақ "мұрттың" ұзындығы 57 метр, оң жағының ұзындығы 60 метр. "Мұрттардың" ені 2 метр, биіктігі 0,1 метр құрайды. "Мұрттар" биіктігі 0,1 метр, диаметрі 5–7 метр құрайтын қорғандармен шектелген. Құрылым топырақтан қаланған.</w:t>
      </w:r>
      <w:r>
        <w:br/>
      </w:r>
      <w:r>
        <w:rPr>
          <w:rFonts w:ascii="Times New Roman"/>
          <w:b w:val="false"/>
          <w:i w:val="false"/>
          <w:color w:val="000000"/>
          <w:sz w:val="28"/>
        </w:rPr>
        <w:t>
      Жыланды 1 "мұртты" қорғаны аумағының жалпы ауданы қорғау аймақтарымен 102601,1 шаршы метр.</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25700,6 шаршы метрдіқұрайды.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32050,3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44850,3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"Степное 1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692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53°17'14,42"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64°51'23,75"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53°17'14,39"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64°51'30,83"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53°17'10,44"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64°51'30,84"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53°17'10,42"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64°51'23,69"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53°17'15.76"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64°51'21.56"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53°17'15.66"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64°51'33.07"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53°17'09.27"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64°51'32.86"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53°17'09.20"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64°51'21.46"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табиғи ландшафт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53°17'17.11"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64°51'19.39"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53°17'16.99"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64°51'35.16"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53°17'07.91"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64°51'35.03"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53°17'07.98"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64°51'19.33"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Алтынсарин ауданы Обаған ауылынан солтүстік-шығысқа қарай 43 шақырым орналасқан, "Степное 1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Биіктігі 2 метр, диаметрі 40 метр болатын қорған орманның жанында, егістік алқапта орналасқан. Үйінді жыртылмаған. Жоғарғы жағында триангуляциялық пункттің қалдықтары орналасқан.</w:t>
      </w:r>
      <w:r>
        <w:br/>
      </w:r>
      <w:r>
        <w:rPr>
          <w:rFonts w:ascii="Times New Roman"/>
          <w:b w:val="false"/>
          <w:i w:val="false"/>
          <w:color w:val="000000"/>
          <w:sz w:val="28"/>
        </w:rPr>
        <w:t>
      Степное 1 жеке қорғаны аумағының жалпы ауданы қорғау аймақтарымен 82414,3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16149,0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26732,6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39532,6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"Талды 1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15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нүкте №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53°17'45,47"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64°58'10,44"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53°17'45,48"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64°58'15,50"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53°17'42,49"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64°58'15,52"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53°17'42,49"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64°58'10,43"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53°17'46.86"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64°58'08.22"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53°17'46.78"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64°58'17.62"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53°17'41.25"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64°58'17.68"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53°17'41.21"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64°58'08.22"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53°17'48.16"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64°58'06.03"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53°17'48.10"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64°58'19.80"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53°17'39.94"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64°58'19.89"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53°17'39.91"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64°58'06.05"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Алтынсарин ауданы Обаған ауылынан солтүстік-шығысқа қарай 50 шақырым орналасқан, "Талды 1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биіктігі 0,5 метр, диаметрі 14 метр, ені 2 метр, тереңдігі 0,2 метр құрайтын ормен қоршалған.</w:t>
      </w:r>
      <w:r>
        <w:br/>
      </w:r>
      <w:r>
        <w:rPr>
          <w:rFonts w:ascii="Times New Roman"/>
          <w:b w:val="false"/>
          <w:i w:val="false"/>
          <w:color w:val="000000"/>
          <w:sz w:val="28"/>
        </w:rPr>
        <w:t>
      Талды 1 жеке қорғаны аумағының жалпы ауданы қорғау аймақтарымен 64001,6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8646,3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21277,7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34077,7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"Талды 3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994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53°16'32,59"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64°59'06,10"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53°16'32,59"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64°59'16,98"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53°16'26,73"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64°59'16,96"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53°16'26,73"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64°59'06,07"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53°16'33.95"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64°59'03.89"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53°16'33.94"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64°59'19.01"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53°16'25.53"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64°59'19.08"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53°16'25.48"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64°59'03.93"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53°16'35.15"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64°59'01.69"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53°16'35.22"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64°59'21.12"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53°16'24.11"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64°59'21.26"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53°16'24.11"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64°59'01.79"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Алтынсарин ауданы Обаған ауылынан солтүстік-шығысқа қарай 50 шақырым орналасқан, "Талды 3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 бес қорғаннан тұрады.</w:t>
      </w:r>
      <w:r>
        <w:br/>
      </w:r>
      <w:r>
        <w:rPr>
          <w:rFonts w:ascii="Times New Roman"/>
          <w:b w:val="false"/>
          <w:i w:val="false"/>
          <w:color w:val="000000"/>
          <w:sz w:val="28"/>
        </w:rPr>
        <w:t>
      Талды 3 қорғандар тобы аумағының жалпы ауданы қорғау аймақтарымен 123169,5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36463,9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36952,8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49752,8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"Ағайдар І тұрағы, неолит дәуірі – энеолит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299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50°14'48,00"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65°16'31,50"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50°14'48,00"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65°16'42,50"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50°14'42,00"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65°16'42,50"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50°14'42,00"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65°16'31,50"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50°14'49.31"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65°16'29.60"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50°14'49.31"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65°16'44.52"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50°14'40.68"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65°16'44.52"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50°14'40.68"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65°16'29.60"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табиғи ландшафт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50°14'50.59"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65°16'27.37"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50°14'50.59"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65°16'46.60"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50°14'39.36"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65°16'46.60"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50°14'39.36"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65°16'27.37"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Ақайдар ауылының солтүстік-батыс шетінде орналасқан, "Ағайдар І тұрағы, неолит дәуірі – энеолит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Ағайдар I тұрағы аумағының жалпы ауданы қорғау аймақтарымен 130121,7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40290,1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38515,8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51315,8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"Ағайдар ІI тұрағы, энеолит дәуірі –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350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нүкте №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50°14'48,00"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65°16'40,50"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50°14'48,00"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65°16'48,00"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50°14'44,00"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65°16'48,00"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50°14'44,00"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65°16'40,50"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50°14'49.27"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65°16'38.50"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50°14'49.27"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65°16'49.98"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50°14'42.72"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65°16'49.98"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50°14'42.72"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65°16'38.50"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табиғи ландшафт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50°14'50.55"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65°16'36.49"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50°14'50.55"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65°16'52.10"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50°14'41.34"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65°16'52.10"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50°14'41.34"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65°16'36.49"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Ақайдар ауылының солтүстік-батыс шетінде орналасқан, "Ағайдар ІI тұрағы, энеолит дәуірі –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Ағайдар ІI тұрағы аумағының жалпы ауданы қорғау аймақтарымен 87307,7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18354,5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28076,6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40876,6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"Ағайдар ІІІ тұрағы, мезолит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400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50°14'52.87"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65°17'13.82"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50°14'55.85"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65°17'11.78"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50°14'57.59"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65°17'18.48"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50°14'54.70"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65°17'20.58"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50°14'51.35"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65°17'12.56"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50°14'56.74"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65°17'09.15"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50°14'59.29"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65°17'19.63"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50°14'53.91"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65°17'23.00"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50°14'49.84"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65°17'11.33"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50°14'57.43"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65°17'06.54"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50°15'01.02"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65°17'20.75"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50°14'53.22"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65°17'25.73"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Ақайдар ауылының солтүстік шетінде орналасқан, "Ағайдар ІІІ тұрағы, мезолит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Ағайдар ІІІ тұрағы аумағының жалпы ауданы қорғау аймақтарымен 161236,6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58342,9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45046,9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57846,9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"Ағайдар IV тұрағы, энеолит дәуірі –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930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50°14'55.27"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65°17'36.09"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50°15'01.07"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65°17'32.23"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50°15'03.94"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65°17'43.28"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50°14'58.53"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65°17'47.33"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50°14'53.64"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65°17'34.81"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50°15'01.69"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65°17'29.53"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50°15'05.64"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65°17'44.28"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50°14'57.91"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65°17'49.96"</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табиғи ландшафт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50°14'51.93"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65°17'33.86"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50°15'02.44"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65°17'26.87"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50°15'07.40"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65°17'45.35"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50°14'57.31"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65°17'52.53"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Ақайдар ауылының солтүстік-шығыс шетінде, "Ағайдар IV тұрағы, энеолит дәуірі –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Ағайдар IV тұрағы аумағының жалпы ауданы қорғау аймақтарымен 139405,4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45526,9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40539,2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53339,2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"Ағайдар V тұрағы, энеолит дәуірі –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540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50°15'29,50"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65°17'37,50"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50°15'29,50"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65°17'44,50"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50°15'26,00"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65°17'44,50"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50°15'26,00"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65°17'37,50"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50°15'30.79"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65°17'35.47"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50°15'30.79"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65°17'46.49"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50°15'24.71"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65°17'46.49"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50°15'24.71"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65°17'35.47"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табиғи ландшафт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50°15'31.99"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65°17'33.40"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50°15'31.99"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65°17'48.61"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50°15'23.47"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65°17'48.61"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50°15'23.47"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65°17'33.40"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Ақайдар ауылынан солтүстік-шығысқа қарай 1,5 шақырым, "Ағайдар V тұрағы, энеолит дәуірі –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Ағайдар V тұрағы аумағының жалпы ауданы қорғау аймақтарымен 79771,8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14991,3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25990,2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38790,2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"Ағайдар VІ тұрағы, 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489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50°15'29,00"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65°17'32,00"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50°15'29,00"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65°17'40,33"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50°15'24,00"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65°17'40,33"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50°15'24,00"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65°17'32,00"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50°15'30.32"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65°17'29.92"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50°15'30.32"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65°17'42.37"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50°15'22.73"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65°17'42.37"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50°15'22.73"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65°17'29.92"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50°15'31.66"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65°17'27.90"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50°15'31.66"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65°17'44.44"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50°15'21.48"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65°17'44.44"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50°15'21.48"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65°17'27.90"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Ақайдар ауылынан солтүстік-шығысқа қарай 1,5 шақырым, "Ағайдар VІ тұрағы, 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Ағайдар VI тұрағы аумағының жалпы ауданы қорғау аймақтарымен 102115,6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25457,9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31928,9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44728,9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"Ағайдар VІІ тұрағы, неолит дәуірі – энеолит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073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07300" cy="6896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50°15'21.01"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65°17'17.75"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50°15'25.86"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65°17'17.73"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50°15'25.89"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65°17'26.83"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50°15'21.02"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65°17'26.90"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50°15'19.71"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65°17'15.72"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50°15'19.71"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65°17'28.85"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50°15'27.12"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65°17'28.85"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50°15'27.12"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65°17'15.72"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табиғи ландшафт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50°15'28.35"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65°17'13.71"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50°15'28.35"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65°17'30.95"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50°15'18.40"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65°17'30.95"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50°15'18.40"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65°17'13.71"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Ақайдар ауылынан солтүстік-шығысқа қарай 1,5 шақырым, "Ағайдар VІІ тұрағы, неолит дәуірі – энеолит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Ағайдар VIІ тұрағы аумағының жалпы ауданы қорғау аймақтарымен 104924,5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26870,0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32627,3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45427,3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"Ағайдар VІІІ тұрағы, 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264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50°15'10.82"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65°17'31.58"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50°15'15.06"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65°17'27.64"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50°15'18.28"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65°17'35.88"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50°15'14.17"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65°17'39.88"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50°15'09.05"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65°17'30.76"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50°15'15.62"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65°17'24.83"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50°15'20.00"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65°17'36.89"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50°15'13.63"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65°17'42.53"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табиғи ландшафт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50°15'07.27"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65°17'29.85"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50°15'16.30"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65°17'21.87"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50°15'21.71"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65°17'37.70"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50°15'13.19"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65°17'45.27"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Ақайдар ауылынан солтүстік-шығысқа қарай 1,5 шақырым, "Ағайдар VІІІ тұрағы, 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Ағайдар VIІІ тұрағы аумағының жалпы ауданы қорғау аймақтарымен 109025,9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28964,9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33630,5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46430,5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"Әзербай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565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49°47'33.25"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65°32'06.73"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49°47'47.15"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65°32'11.75"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49°47'47.30"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65°32'22.88"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49°47'44.95"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65°32'23.57"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49°47'32.40"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65°32'11.45"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49°47'32.34"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65°32'04.74"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49°47'48.49"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65°32'09.49"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49°47'48.72"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65°32'24.74"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49°47'44.68"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65°32'25.67"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49°47'31.06"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65°32'12.19"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49°47'31.39"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65°32'02.86"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49°47'49.85"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65°32'07.23"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49°47'50.06"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65°32'26.60"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49°47'44.38"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65°32'27.72"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49°47'29.59"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65°32'12.87"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Үрпек ауылынан оңтүстік-шығысқа қарай 38 шақырым, "Әзербай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Ұзындығы 285 метр құрайтын геоглиф қатарымен тізілген он бес топырақ үйіндісінен тұрады. Үйінділердің диаметрі 6 метр, биіктігі 0,1 метр, жерден қарағанда нашар көрінеді.</w:t>
      </w:r>
      <w:r>
        <w:br/>
      </w:r>
      <w:r>
        <w:rPr>
          <w:rFonts w:ascii="Times New Roman"/>
          <w:b w:val="false"/>
          <w:i w:val="false"/>
          <w:color w:val="000000"/>
          <w:sz w:val="28"/>
        </w:rPr>
        <w:t>
      Әзербай желісі геоглифі аумағының жалпы ауданы қорғау аймақтарымен 201780,8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83636,7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52672,0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65472,0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"Ақкісі І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692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69200" cy="6616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50°08'06.89"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65°34'15.10"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50°08'10.80"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65°34'14.52"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50°08'13.82"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65°34'26.95"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50°08'12.04"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65°34'31.28"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50°08'06.07"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65°34'25.02"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50°08'05.74"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65°34'13.41"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50°08'11.66"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65°34'12.23"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50°08'15.42"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65°34'27.10"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50°08'12.27"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65°34'33.82"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50°08'04.74"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65°34'26.22"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50°08'04.42"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65°34'11.61"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50°08'12.37"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65°34'09.98"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50°08'17.07"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65°34'27.63"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50°08'12.32"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65°34'36.52"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50°08'03.50"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65°34'26.90"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шығысқа қарай 9 шақырым, "Ақкісі І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топырақ және тастан қаланған 13 қорған кіреді.</w:t>
      </w:r>
      <w:r>
        <w:br/>
      </w:r>
      <w:r>
        <w:rPr>
          <w:rFonts w:ascii="Times New Roman"/>
          <w:b w:val="false"/>
          <w:i w:val="false"/>
          <w:color w:val="000000"/>
          <w:sz w:val="28"/>
        </w:rPr>
        <w:t>
      Ақкісі І қорғандар тобы аумағының жалпы ауданы қорғау аймақтарымен 148467,2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50766,6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42450,3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55250,3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"Ақкісі ІІ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93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93000" cy="6108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50°08'25,60"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65°35'46,20"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50°08'25,60"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65°35'57,50"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50°08'19,50"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65°35'57,50"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50°08'19,50"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65°35'46,20"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50°08'27.02"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65°35'44.05"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50°08'27.02"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65°35'59.52"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50°08'18.25"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65°35'59.52"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50°08'18.25"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65°35'44.05"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50°08'28.33"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65°35'42.07"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50°08'28.33"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65°36'01.58"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50°08'16.96"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65°36'01.58"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50°08'16.96"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65°35'42.07"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шығысқа қарай 11 шақырым, "Ақкісі ІІ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топырақ және тастан қаланған 5 қорған кіреді.</w:t>
      </w:r>
      <w:r>
        <w:br/>
      </w:r>
      <w:r>
        <w:rPr>
          <w:rFonts w:ascii="Times New Roman"/>
          <w:b w:val="false"/>
          <w:i w:val="false"/>
          <w:color w:val="000000"/>
          <w:sz w:val="28"/>
        </w:rPr>
        <w:t>
      Ақкісі IІ қорғандар тобы аумағының жалпы ауданы қорғау аймақтарымен 133599,4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42235,4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39282,0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52082,0 шаршы метрді гектарды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"Ақкісі ІІІ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350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50°08'18,30"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65°36'36,70"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50°08'18,30"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65°36'42,70"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50°08'14,50"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65°36'42,70"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50°08'14,50"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65°36'36,70"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50°08'19.66"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65°36'34.67"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50°08'19.66"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65°36'44.70"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50°08'13.17"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65°36'44.70"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50°08'13.17"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65°36'34.67"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50°08'20.93"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65°36'32.59"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50°08'20.93"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65°36'46.60"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50°08'11.93"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65°36'46.60"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50°08'11.93"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65°36'32.59"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шығысқа қарай 12 шақырым, "Ақкісі ІІІ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 4 қорғаннан тұрады.</w:t>
      </w:r>
      <w:r>
        <w:br/>
      </w:r>
      <w:r>
        <w:rPr>
          <w:rFonts w:ascii="Times New Roman"/>
          <w:b w:val="false"/>
          <w:i w:val="false"/>
          <w:color w:val="000000"/>
          <w:sz w:val="28"/>
        </w:rPr>
        <w:t>
      Ақкісі IІI қорғандар тобы аумағының жалпы ауданы қорғау аймақтарымен 78218,9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14322,5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25548,2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38348,2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"Ақкісі ІV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216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21600" cy="6565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50°08'10,60"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65°36'46,00"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50°08'10,60"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65°36'51,30"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50°08'07,30"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65°36'51,30"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50°08'07,30"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65°36'46,00"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50°08'11.94"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65°36'44.00"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50°08'11.94"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65°36'53.27"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50°08'06.00"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65°36'53.27"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50°08'06.00"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65°36'44.00"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50°08'13.20"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65°36'41.88"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50°08'13.20"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65°36'55.24"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50°08'04.70"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65°36'55.24"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50°08'04.70"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65°36'41.88"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шығысқа қарай 12 шақырым, "Ақкісі ІV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Ақкісі ІV жеке қорғаны аумағының жалпы ауданы қорғау аймақтарымен 69424,3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10709,1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22957,6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35757,6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"Ақкісі 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426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50°08'05,80"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65°36'54,50"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50°08'05,80"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65°36'59,40"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50°08'02,70"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65°36'59,40"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50°08'02,70"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65°36'54,50"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50°08'07.15"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65°36'52.43"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50°08'07.15"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65°37'01.33"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50°08'01.43"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65°37'01.33"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50°08'01.43"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65°36'52.43"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50°08'08.51"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65°36'50.30"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50°08'08.51"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65°37'03.25"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50°08'00.20"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65°37'03.25"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50°08'00.20"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65°36'50.30"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Ақкісі ауылынан шығысқа қарай 12 шақырым, "Ақкісі 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22 метр, биіктігі 0,5 метр. Топырақтан және тастан қаланған.</w:t>
      </w:r>
      <w:r>
        <w:br/>
      </w:r>
      <w:r>
        <w:rPr>
          <w:rFonts w:ascii="Times New Roman"/>
          <w:b w:val="false"/>
          <w:i w:val="false"/>
          <w:color w:val="000000"/>
          <w:sz w:val="28"/>
        </w:rPr>
        <w:t>
      Ақкісі V жеке қорғаны аумағының жалпы ауданы қорғау аймақтарымен 65775,7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9306,0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21834,8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34634,8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"Ақкісі VІ қорымы, ғұн-сармат дәуірі (II – V ғасырлар)"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210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50°11'06,00"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65°26'59,70"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50°11'06,00"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65°27'14,90"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50°11'01,00"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65°27'14,90"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50°11'01,00"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65°26'59,70"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50°11'07.40"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65°26'57.63"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50°11'07.40"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65°27'17.00"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50°10'59.75"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65°27'17.00"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50°10'59.75"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65°26'57.63"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50°11'08.90"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65°26'55.65"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50°11'08.90"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65°27'19.03"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50°10'58.48"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65°27'19.03"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50°10'58.48"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65°26'55.65"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солтүстікке қарай 3 шақырым, "Ақкісі VІ қорымы, ғұн-сармат дәуірі (II – V ғасырлар)"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Қорым жеті құрылымнан тұрады: </w:t>
      </w:r>
      <w:r>
        <w:br/>
      </w:r>
      <w:r>
        <w:rPr>
          <w:rFonts w:ascii="Times New Roman"/>
          <w:b w:val="false"/>
          <w:i w:val="false"/>
          <w:color w:val="000000"/>
          <w:sz w:val="28"/>
        </w:rPr>
        <w:t>
      Ақкісі VІ қорымы аумағының жалпы ауданы қорғау аймақтарымен 140690,6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46262,6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40814,0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53614,0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"Ақкісі VІІ қорымы, ғұн-сармат дәуірі (II – V ғасырлар)"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851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85100" cy="6134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50°11'39,50"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65°26'48,00"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50°11'39,50"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65°27'06,90"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50°11'31,70"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65°27'06,90"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50°11'31,70"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65°26'48,00"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50°11'40.86"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65°26'45.84"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50°11'40.86"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65°27'08.89"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50°11'30.37"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65°27'08.89"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50°11'30.37"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65°26'45.84"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50°11'42.22"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65°26'43.63"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50°11'42.22"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65°27'10.94"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50°11'29.03"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65°27'10.94"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50°11'29.03"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65°26'43.63"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солтүстікке қарай 4 шақырым, "Ақкісі VІІ қорымы, ғұн-сармат дәуірі (II – V ғасырлар)"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Қорым алты құрылымнан тұрады.</w:t>
      </w:r>
      <w:r>
        <w:br/>
      </w:r>
      <w:r>
        <w:rPr>
          <w:rFonts w:ascii="Times New Roman"/>
          <w:b w:val="false"/>
          <w:i w:val="false"/>
          <w:color w:val="000000"/>
          <w:sz w:val="28"/>
        </w:rPr>
        <w:t>
      Ақкісі VІІ қорымы аумағының жалпы ауданы қорғау аймақтарымен 211705,9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90069,1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54418,4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67218,4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"Ақкісі VІІІ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216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21600" cy="6235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нүкте №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50°12'06,50"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65°28'19,00"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50°12'06,50"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65°28'24,50"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50°12'03,20"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65°28'24,50"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50°12'03,20"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65°28'19,00"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50°12'07.84"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65°28'16.88"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50°12'07.84"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65°28'26.47"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50°12'01.92"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65°28'26.47"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50°12'01.92"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65°28'16.88"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50°12'09.15"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65°28'14.71"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50°12'09.15"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65°28'28.60"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50°12'00.67"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65°28'28.60"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50°12'00.67"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65°28'14.71"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солтүстікке қарай 5 шақырым, "Ақкісі VІІІ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20 метр, биіктігі 0,5 метр.</w:t>
      </w:r>
      <w:r>
        <w:br/>
      </w:r>
      <w:r>
        <w:rPr>
          <w:rFonts w:ascii="Times New Roman"/>
          <w:b w:val="false"/>
          <w:i w:val="false"/>
          <w:color w:val="000000"/>
          <w:sz w:val="28"/>
        </w:rPr>
        <w:t>
      Ақкісі VІІІ жеке қорғаны аумағының жалпы ауданы қорғау аймақтарымен 70322,8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11063,8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23229,5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36029,5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"Ақсай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934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нүкте №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51°08'42,50"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65°20'39,50"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51°08'42,50"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65°20'58,00"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51°08'28,50"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65°20'58,00"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51°08'28,50"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65°20'39,50"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51°08'43.97"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65°20'37.37"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51°08'43.97"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65°21'00.10"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51°08'27.15"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65°21'00.10"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51°08'27.15"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65°20'37.37"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51°08'45.32"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65°20'35.29"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51°08'45.32"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65°21'02.24"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51°08'25.95"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65°21'02.24"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51°08'25.95"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65°20'35.29"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Ақсай ауылынан солтүстік-шығысқа қарай 5,5 шақырым, "Ақсай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Ақсай желесінің ұзындығы 335 метр, диаметрі 10–12 метр, биіктігі 0,5–0,7 метр құрайтын қатарымен тізілген он бес топырақ үйіндісінен тұрады. </w:t>
      </w:r>
      <w:r>
        <w:br/>
      </w:r>
      <w:r>
        <w:rPr>
          <w:rFonts w:ascii="Times New Roman"/>
          <w:b w:val="false"/>
          <w:i w:val="false"/>
          <w:color w:val="000000"/>
          <w:sz w:val="28"/>
        </w:rPr>
        <w:t>
      Геоглифтің солтүстік жағындағы соңғы үйінді "мұртты" қорған болып табылады. "Мұрт" топырақтан үйілген. Олардың ұзындығы 60 метр, ені 1,5–2 метр, биіктігі 0,1 метр.</w:t>
      </w:r>
      <w:r>
        <w:br/>
      </w:r>
      <w:r>
        <w:rPr>
          <w:rFonts w:ascii="Times New Roman"/>
          <w:b w:val="false"/>
          <w:i w:val="false"/>
          <w:color w:val="000000"/>
          <w:sz w:val="28"/>
        </w:rPr>
        <w:t>
      Ақсай желісі геоглифі аумағының жалпы ауданы қорғау аймақтарымен 306956,3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155264,6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69445,8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82245,8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"Ақсай сақинасы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731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нүкте №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51°08'40,07"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65°20'51,59"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51°08'40,07"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65°20'57,99"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51°08'36,10"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65°20'57,99"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51°08'36,10"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65°20'51,59"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51°08'41,21"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65°20'49,51"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51°08'41,21"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65°21'00,03"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51°08'34,86"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65°21'00,03"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51°08'34,86"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65°20'49,51"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51°08'42,53"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65°20'47,34"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51°08'42,53"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65°21'02,23"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51°08'33,58"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65°21'02,23"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51°08'33,58"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65°20'47,34"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Ақсай ауылынан солтүстік-шығысқа қарай 5,5 шақырым, "Ақсай сақинасы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Ақсай сақинасы диаметрі 35 метр. Шеңбер бойына тізілген тоғыз топырақ үйіндісінен тұрады. Үйінді диаметрі 8–10 метр, биіктігі 0,2–0,3 метр, жерден жақсы байқауға болады.</w:t>
      </w:r>
      <w:r>
        <w:br/>
      </w:r>
      <w:r>
        <w:rPr>
          <w:rFonts w:ascii="Times New Roman"/>
          <w:b w:val="false"/>
          <w:i w:val="false"/>
          <w:color w:val="000000"/>
          <w:sz w:val="28"/>
        </w:rPr>
        <w:t>
      Ақсай сақинасы геоглифі аумағының жалпы ауданы қорғау аймақтарымен 133459,4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14532,0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40219,8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78707,6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"Алакөл І қорғанды қорымы,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239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49°56'58,70"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64°56'42,60"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49°56'58,70"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64°57'02,50"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49°56'22,30"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64°57'02,50"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49°56'22,30"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64°56'42,60"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49°57'00.13"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64°56'40.79"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49°57'00.13"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64°57'04.60"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49°56'21.01"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64°57'04.60"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49°56'21.01"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64°56'40.79"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49°57'01.57"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64°56'38.83"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49°57'01.57"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64°57'06.43"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49°56'19.78"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64°57'06.43"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49°56'19.78"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64°56'38.83"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Амангелді ауылынан оңтүстік-батысқа қарай 31 шақырым, "Алакөл І қорғанды қорымы,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Қорғандар тобы алты қорғаннан тұрады.</w:t>
      </w:r>
      <w:r>
        <w:br/>
      </w:r>
      <w:r>
        <w:rPr>
          <w:rFonts w:ascii="Times New Roman"/>
          <w:b w:val="false"/>
          <w:i w:val="false"/>
          <w:color w:val="000000"/>
          <w:sz w:val="28"/>
        </w:rPr>
        <w:t>
      Алакөл І қорғанды қорымы аумағының жалпы ауданы қорғау аймақтарымен 684280,4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445172,4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113154,0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125954,0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"Алакөл желілері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91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91400" cy="6743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49°56'58,70"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64°56'42,60"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49°56'58,70"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64°57'02,50"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49°56'22,30"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64°57'02,50"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49°56'22,30"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64°56'42,60"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49°57'00.13"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64°56'40.79"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49°57'00.13"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64°57'04.60"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49°56'21.01"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64°57'04.60"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49°56'21.01"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64°56'40.79"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49°57'01.57"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64°56'38.83"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49°57'01.57"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64°57'06.43"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49°56'19.78"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64°57'06.43"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49°56'19.78"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64°56'38.83"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оңтүстік-батысқа қарай 31 шақырым, "Алакөл желілері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Геоглиф Алакөл I қорғанды қорымы аумағында орналасқан.</w:t>
      </w:r>
      <w:r>
        <w:br/>
      </w:r>
      <w:r>
        <w:rPr>
          <w:rFonts w:ascii="Times New Roman"/>
          <w:b w:val="false"/>
          <w:i w:val="false"/>
          <w:color w:val="000000"/>
          <w:sz w:val="28"/>
        </w:rPr>
        <w:t>
      Геоглиф бір-бірімен қатарлас жатқан, топырақ үйіндісінен жасалған, ретімен орналасқан екі желінен тұрады. Шығыс жағында орналасқан желінің ұзындығы 120 метр. Биіктігі 0,1 метр, диаметрі 8 метр дейін болатын он бір үйіндіден тұрады. Үйінділер жерден қарағанда нашар көрінеді, бір-біріне өте тығыз орналасқан, дерлік ара-қашықтықтары көрінбейді. Батыс жағындағы желі ұзындығы 60 метр. Биіктігі 0,05 метр, диаметрі 8 метр дейін болатын бес үйіндіден тұрады. Үйінділер жерден қарағанда нашар көрінеді.</w:t>
      </w:r>
      <w:r>
        <w:br/>
      </w:r>
      <w:r>
        <w:rPr>
          <w:rFonts w:ascii="Times New Roman"/>
          <w:b w:val="false"/>
          <w:i w:val="false"/>
          <w:color w:val="000000"/>
          <w:sz w:val="28"/>
        </w:rPr>
        <w:t>
      Алакөл желілері геоглифі қорғанды қорымы аумағының жалпы ауданы қорғау аймақтарымен 684280,4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445172,4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113154,0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125954,0 шаршы метрдіқұрайды.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"Алакөл сақинасы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231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023100" cy="7327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49°57'21,30"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65°01'32,50"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49°57'21,30"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65°01'41,00"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49°57'13,30"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65°01'41,00"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49°57'13,30"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65°01'32,50"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49°57'22.65"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65°01'30.46"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49°57'22.65"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65°01'43.09"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49°57'12.02"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65°01'43.09"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49°57'12.02"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65°01'30.46"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49°57'24.03"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65°01'28.36"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49°57'24.03"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65°01'45.09"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49°57'10.77"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65°01'45.09"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49°57'10.77"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65°01'28.36"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Амангелді ауылынан оңтүстік-батысқа қарай 28 шақырым, "Алакөл сақинасы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Өңірдің аумағы жағынан басым жерде орналасқан. Сақина диаметрі 90 метр. Шеңберге тізілген 25 үйіндіден тұрады.</w:t>
      </w:r>
      <w:r>
        <w:br/>
      </w:r>
      <w:r>
        <w:rPr>
          <w:rFonts w:ascii="Times New Roman"/>
          <w:b w:val="false"/>
          <w:i w:val="false"/>
          <w:color w:val="000000"/>
          <w:sz w:val="28"/>
        </w:rPr>
        <w:t xml:space="preserve">
      Үйінділердің диаметрі 6 метр, биіктігі 0,1-0,3 метр, жерден қарағанда айқын көрінеді, үйіндінің жоғарғы жағы тегіс. </w:t>
      </w:r>
      <w:r>
        <w:br/>
      </w:r>
      <w:r>
        <w:rPr>
          <w:rFonts w:ascii="Times New Roman"/>
          <w:b w:val="false"/>
          <w:i w:val="false"/>
          <w:color w:val="000000"/>
          <w:sz w:val="28"/>
        </w:rPr>
        <w:t>
      Оңтүстік жағындағы соңғы үйіндіден 60 метр жерде диаметрі 16 метр, биіктігі 0,3 метр топырақ үйіндісі бар.</w:t>
      </w:r>
      <w:r>
        <w:br/>
      </w:r>
      <w:r>
        <w:rPr>
          <w:rFonts w:ascii="Times New Roman"/>
          <w:b w:val="false"/>
          <w:i w:val="false"/>
          <w:color w:val="000000"/>
          <w:sz w:val="28"/>
        </w:rPr>
        <w:t>
      Алакөл сақинасы геоглифі қорғанды қорымы аумағының жалпы ауданы қорғау аймақтарымен 132809,8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41792,0 шаршы метрдіқұрайды.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39108,9 шаршы метрдіқұрайды.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51908,9шаршы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"Аласор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175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49°39'47,50"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65°12'50,00"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49°39'47,50"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65°12'58,80"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49°39'40,60"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65°12'58,80"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49°39'40,60"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65°12'50,00"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49°39'48.84"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65°12'47.97"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49°39'48.84"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65°13'00.86"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49°39'39.35"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65°13'00.86"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49°39'39.35"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65°12'47.97"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49°39'50.19"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65°12'45.89"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49°39'50.19"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65°13'03.06"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49°39'38.19"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65°13'03.06"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49°39'38.19"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65°12'45.89"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Үрпек ауылынан оңтүстікке қарай 49 шақырым, "Аласор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Геоглиф ұзындығы 67 метр. Ретімен орналасқан бес топырақ үйіндісінен тұрады. Үйінді диаметрі 6 метр, биіктігі 0,2 метр, жерден қарағанда нашар көрінеді. Желі солтүстік-солтүстік-батыс және оңтүстік-оңтүстік-шығыс бағыты бойынша бағдарланған.</w:t>
      </w:r>
      <w:r>
        <w:br/>
      </w:r>
      <w:r>
        <w:rPr>
          <w:rFonts w:ascii="Times New Roman"/>
          <w:b w:val="false"/>
          <w:i w:val="false"/>
          <w:color w:val="000000"/>
          <w:sz w:val="28"/>
        </w:rPr>
        <w:t>
      Аласор желісі геоглифі қорғанды қорымы аумағының жалпы ауданы қорғау аймақтарымен 125123,4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37530,5 шаршы метрдіқұрайды.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37396,5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50196,5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"Алау І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057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505700" cy="7404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50°25'31,10"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65°47'05,00"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50°25'31,10"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65°47'10,50"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50°25'27,80"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65°47'10,50"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50°25'27,80"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65°47'05,00"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50°25'32.41"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65°47'02.88"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50°25'32.41"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65°47'12.56"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50°25'26.52"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65°47'12.56"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50°25'26.52"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65°47'02.88"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50°25'33.75"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65°47'00.75"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50°25'33.75"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65°47'14.63"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50°25'25.29"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65°47'14.63"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50°25'25.29"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65°47'00.75"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Тасты ауылынан оңтүстік-батысқа қарай 14 шақырым, "Алау І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25 метр биіктігі 0,3 метр, ені 4 метр, тереңдігі 0,2 метр құрайтын ормен қоршалған. Ор оңтүстік жағынан үзілген.</w:t>
      </w:r>
      <w:r>
        <w:br/>
      </w:r>
      <w:r>
        <w:rPr>
          <w:rFonts w:ascii="Times New Roman"/>
          <w:b w:val="false"/>
          <w:i w:val="false"/>
          <w:color w:val="000000"/>
          <w:sz w:val="28"/>
        </w:rPr>
        <w:t>
      Алау І жеке қорғаны қорғанды қорымы аумағының жалпы ауданы қорғау аймақтарымен 70258,9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11038,4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23210,2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36010,2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"Алау ІІ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597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759700" cy="7467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50°24'59,30"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65°47'43,70"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50°24'59,30"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65°47'51,20"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50°24'51,60"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65°47'51,20"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50°24'51,60"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65°47'43,70"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50°25'00.67"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65°47'41.74"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50°25'00.67"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65°47'53.24"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50°24'50.40"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65°47'53.24"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50°24'50.40"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65°47'41.74"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50°25'01.99"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65°47'39.62"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50°25'01.99"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65°47'55.31"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50°24'49.16"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65°47'55.31"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50°24'49.16"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65°47'39.62"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Тасты ауылынан оңтүстік-батысқа қарай 14 шақырым, "Алау ІІ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 екі қорғаннан тұрады.</w:t>
      </w:r>
      <w:r>
        <w:br/>
      </w:r>
      <w:r>
        <w:rPr>
          <w:rFonts w:ascii="Times New Roman"/>
          <w:b w:val="false"/>
          <w:i w:val="false"/>
          <w:color w:val="000000"/>
          <w:sz w:val="28"/>
        </w:rPr>
        <w:t>
      Алау ІІ қорғандар тобы қорғанды қорымы аумағының жалпы ауданы қорғау аймақтарымен 120678,4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35114,3шаршы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36382,1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49182,1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"Алау ІІІ қорымы, ғұн-сармат дәуірі (II – V ғасырлар)"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36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50°25'47,10"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65°47'30,80"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50°25'47,10"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65°47'55,20"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50°25'38,30"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65°47'55,20"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50°25'38,30"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65°47'30,80"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50°25'48.43"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65°47'28.77"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50°25'48.43"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65°47'57.22"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50°25'36.96"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65°47'57.22"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50°25'36.96"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65°47'28.77"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50°25'49.86"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65°47'26.69"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50°25'49.86"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65°47'59.18"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50°25'35.76"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65°47'59.18"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50°25'35.76"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65°47'26.69"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Тасты ауылынан батысқа қарай 13 шақырым, "Алау ІІІ қорымы, ғұн-сармат дәуірі (II – V ғасырлар)"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Қорым бес құрылымнан тұрады.</w:t>
      </w:r>
      <w:r>
        <w:br/>
      </w:r>
      <w:r>
        <w:rPr>
          <w:rFonts w:ascii="Times New Roman"/>
          <w:b w:val="false"/>
          <w:i w:val="false"/>
          <w:color w:val="000000"/>
          <w:sz w:val="28"/>
        </w:rPr>
        <w:t>
      Алау ІІІ қорымы қорғанды қорымы аумағының жалпы ауданы қорғау аймақтарымен 272043,1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130738,3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64252,4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77052,4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bl>
    <w:p>
      <w:pPr>
        <w:spacing w:after="0"/>
        <w:ind w:left="0"/>
        <w:jc w:val="left"/>
      </w:pPr>
      <w:r>
        <w:rPr>
          <w:rFonts w:ascii="Times New Roman"/>
          <w:b/>
          <w:i w:val="false"/>
          <w:color w:val="000000"/>
        </w:rPr>
        <w:t xml:space="preserve"> "Алау IV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819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81900" cy="7086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50°26'16,00"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65°49'06,50"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50°26'16,00"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65°49'16,40"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50°26'11,20"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65°49'16,40"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50°26'11,20"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65°49'06,50"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50°26'17.37"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65°49'04.39"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50°26'17.37"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65°49'18.35"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50°26'09.93"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65°49'18.35"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50°26'09.93"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65°49'04.39"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50°26'18.77"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65°49'02.38"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50°26'18.77"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65°49'20.49"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50°26'08.67"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65°49'20.49"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50°26'08.67"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65°49'02.38"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Тасты ауылынан батысқа қарай 11 шақырым, "Алау IV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топырақ және тастан қаланған он бір қорған кіреді.</w:t>
      </w:r>
      <w:r>
        <w:br/>
      </w:r>
      <w:r>
        <w:rPr>
          <w:rFonts w:ascii="Times New Roman"/>
          <w:b w:val="false"/>
          <w:i w:val="false"/>
          <w:color w:val="000000"/>
          <w:sz w:val="28"/>
        </w:rPr>
        <w:t>
      Алау IV қорғандар тобы қорымы аумағының жалпы ауданы қорғау аймақтарымен 109057,5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28981,2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33638,2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46438,2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bl>
    <w:p>
      <w:pPr>
        <w:spacing w:after="0"/>
        <w:ind w:left="0"/>
        <w:jc w:val="left"/>
      </w:pPr>
      <w:r>
        <w:rPr>
          <w:rFonts w:ascii="Times New Roman"/>
          <w:b/>
          <w:i w:val="false"/>
          <w:color w:val="000000"/>
        </w:rPr>
        <w:t xml:space="preserve"> "Алау 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502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50°26'08,00"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65°50'20,20"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50°26'08,00"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65°50'26,20"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50°26'04,10"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65°50'26,20"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50°26'04,10"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65°50'20,20"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50°26'09.32"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65°50'18.07"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50°26'09.32"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65°50'28.18"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50°26'02.88"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65°50'28.18"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50°26'02.88"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65°50'18.07"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50°26'10.56"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65°50'15.80"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50°26'10.56"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65°50'30.34"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50°26'01.64"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65°50'30.34"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50°26'01.64"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65°50'15.80"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Тасты ауылынан батысқа қарай 10 шақырым, "Алау 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Қорған диаметрі 27 метр, биіктігі 1 метр, ені 4 метр, тереңдігі 0,5 метр құрайтын ормен қоршалған. </w:t>
      </w:r>
      <w:r>
        <w:br/>
      </w:r>
      <w:r>
        <w:rPr>
          <w:rFonts w:ascii="Times New Roman"/>
          <w:b w:val="false"/>
          <w:i w:val="false"/>
          <w:color w:val="000000"/>
          <w:sz w:val="28"/>
        </w:rPr>
        <w:t>
      Алау V жеке қорғаны қорымы аумағының жалпы ауданы қорғау аймақтарымен 77550,0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14037,1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25356,5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38156,5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"Алау VІ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591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50°27'09,70"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65°51'24,30"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50°27'09,70"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65°51'29,60"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50°27'06,50"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65°51'29,60"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50°27'06,50"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65°51'24,30"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50°27'11,06"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65°51'22,24"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50°27'11,06"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65°51'31,50"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50°27'05,25"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65°51'31,50"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50°27'05,25"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65°51'22,24"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50°27'12,35"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65°51'20,28"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50°27'12,35"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65°51'33,57"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50°27'04,00"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65°51'33,57"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50°27'04,00"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65°51'20,28"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Тасты ауылынан батысқа қарай 8 шақырым, "Алау VІ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15 метр биіктігі 0,7 метр, ені 4 метр тереңдігі 0,2 метр құрайтын ормен қоршалған.</w:t>
      </w:r>
      <w:r>
        <w:br/>
      </w:r>
      <w:r>
        <w:rPr>
          <w:rFonts w:ascii="Times New Roman"/>
          <w:b w:val="false"/>
          <w:i w:val="false"/>
          <w:color w:val="000000"/>
          <w:sz w:val="28"/>
        </w:rPr>
        <w:t>
      Алау VІ жеке қорғаны қорымы аумағының жалпы ауданы қорғау аймақтарымен 67925,5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10125,4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22500,0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35300,0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"Алау VІІ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470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47000" cy="6451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50°27'27,10"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65°52'36,50"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50°27'27,10"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65°52'41,90"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50°27'23,70"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65°52'41,90"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50°27'23,70"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65°52'36,50"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50°27'28,40"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65°52'34,41"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50°27'28,40"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65°52'43,94"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50°27'22,47"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65°52'43,94"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50°27'22,47"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65°52'34,41"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50°27'29,68"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65°52'32,39"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50°27'29,68"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65°52'45,89"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50°27'21,20"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65°52'45,89"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50°27'21,20"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65°52'32,39"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Тасты ауылынан батысқа қарай 7 шақырым, "Алау VІІ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Алау VІІ жеке қорғаны қорымы аумағының жалпы ауданы қорғау аймақтарымен 70618,5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11181,3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23318,6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36118,6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"Алау VІІІ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921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50°27'27,70"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65°53'58,80"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50°27'27,70"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65°54'16,80"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50°27'17,60"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65°54'16,80"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50°27'17,61"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65°53'58,80"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50°27'29,06"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65°53'56,60"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50°27'29,06"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65°54'18,84"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50°27'16,47"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65°54'18,84"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50°27'16,47"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65°53'56,60"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50°27'30,45"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65°53'54,45"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50°27'30,45"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65°54'21,05"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50°27'15,19"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65°54'21,05"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50°27'15,19"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65°53'54,45"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Тасты ауылынан батысқа қарай 5 шақырым, "Алау VІІІ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үш қорған кіреді.</w:t>
      </w:r>
      <w:r>
        <w:br/>
      </w:r>
      <w:r>
        <w:rPr>
          <w:rFonts w:ascii="Times New Roman"/>
          <w:b w:val="false"/>
          <w:i w:val="false"/>
          <w:color w:val="000000"/>
          <w:sz w:val="28"/>
        </w:rPr>
        <w:t>
      Алау VІІІ қорғандар тобы қорымы аумағының жалпы ауданы қорғау аймақтарымен 244306,4 шаршы метрді гектарды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111738,9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59883,8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72683,8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bl>
    <w:p>
      <w:pPr>
        <w:spacing w:after="0"/>
        <w:ind w:left="0"/>
        <w:jc w:val="left"/>
      </w:pPr>
      <w:r>
        <w:rPr>
          <w:rFonts w:ascii="Times New Roman"/>
          <w:b/>
          <w:i w:val="false"/>
          <w:color w:val="000000"/>
        </w:rPr>
        <w:t xml:space="preserve"> "Аршалы желілері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286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50°20'29,40"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66°13'28,60"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50°20'29,40"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66°13'56,60"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50°20'19,50"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66°13'56,60"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50°20'19,50"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66°13'28,60"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50°20'30,84"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66°13'26,31"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50°20'30,84"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66°13'58,60"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50°20'18,19"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66°13'58,60"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50°20'18,19"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66°13'26,31"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50°20'32,18"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66°13'24,45"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50°20'32,18"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66°14'00,56"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50°20'16,91"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66°14'00,56"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50°20'16,91"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66°13'24,45"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Тасты ауылынан оңтүстік-шығысқа қарай 22,5 шақырым, "Аршалы желілері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Геоглиф ретімен орналасқан топырақ үйінділерінен тұратын қатар жатқан екі желіні білдіреді. Үйінді диаметрі 5–6 метр, биіктігі 0,1 метр. Жерден қарағанда нашар көрінеді. Батыс бөлігіндегі сызықтың ұзындығы 32 метр құрайды және 7 үйіндіден тұрады. Шығыс бөлігіндегі желінің ұзындығы 162 метр құрайды және 13 үйіндіден тұрады. Желі солтүстік–солтүстік–шығыс және оңтүстік–оңтүстік– батыс бағыты бойынша бағдарланған.</w:t>
      </w:r>
      <w:r>
        <w:br/>
      </w:r>
      <w:r>
        <w:rPr>
          <w:rFonts w:ascii="Times New Roman"/>
          <w:b w:val="false"/>
          <w:i w:val="false"/>
          <w:color w:val="000000"/>
          <w:sz w:val="28"/>
        </w:rPr>
        <w:t xml:space="preserve">
      Геоглифтің айналасында үш қорған орналасқан: </w:t>
      </w:r>
      <w:r>
        <w:br/>
      </w:r>
      <w:r>
        <w:rPr>
          <w:rFonts w:ascii="Times New Roman"/>
          <w:b w:val="false"/>
          <w:i w:val="false"/>
          <w:color w:val="000000"/>
          <w:sz w:val="28"/>
        </w:rPr>
        <w:t>
      Аршалы желілері геоглифі қорымы аумағының жалпы ауданы қорғау аймақтарымен 325625,1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168621,7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72101,7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84901,7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43-қосымша</w:t>
            </w:r>
          </w:p>
        </w:tc>
      </w:tr>
    </w:tbl>
    <w:p>
      <w:pPr>
        <w:spacing w:after="0"/>
        <w:ind w:left="0"/>
        <w:jc w:val="left"/>
      </w:pPr>
      <w:r>
        <w:rPr>
          <w:rFonts w:ascii="Times New Roman"/>
          <w:b/>
          <w:i w:val="false"/>
          <w:color w:val="000000"/>
        </w:rPr>
        <w:t xml:space="preserve"> "Астолғым І тұрағы,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378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50°17'29,50"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65°20'10,50"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50°17'29,50"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65°20'22,00"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50°17'22,00"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65°20'22,00"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50°20'19,50"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66°13'28,60"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50°17'30.88"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65°20'08.55"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50°17'30.88"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65°20'24.00"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50°17'20.76"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65°20'24.00"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50°17'20.76"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65°20'08.55"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50°17'32.17"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65°20'06.38"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50°17'32.17"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65°20'26.08"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50°17'19.52"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65°20'26.08"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50°17'19.52"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65°20'06.38"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Қарасу ауылынан батысқа қарай 3 шақырым, "Астолғым І тұрағы,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Астолғым І тұрағы қорымы аумағының жалпы ауданы қорғау аймақтарымен 152098,0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52898,8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43199,6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55999,6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44-қосымша</w:t>
            </w:r>
          </w:p>
        </w:tc>
      </w:tr>
    </w:tbl>
    <w:p>
      <w:pPr>
        <w:spacing w:after="0"/>
        <w:ind w:left="0"/>
        <w:jc w:val="left"/>
      </w:pPr>
      <w:r>
        <w:rPr>
          <w:rFonts w:ascii="Times New Roman"/>
          <w:b/>
          <w:i w:val="false"/>
          <w:color w:val="000000"/>
        </w:rPr>
        <w:t xml:space="preserve"> "Астолғым ІІ тұрағы, мезолит дәуірі –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962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96200" cy="7848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50°17'46,50"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65°19'08,00"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50°17'46,50"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65°19'19,00"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50°17'37,50"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65°19'19,00"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50°17'37,50"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65°19'08,00"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50°17'47.91"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65°19'05.94"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50°17'47.91"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65°19'20.91"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50°17'36.20"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65°19'20.91"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50°17'36.20"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65°19'05.94"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50°17'49.22"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65°19'03.77"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50°17'49.22"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65°19'23.16"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50°17'34.88"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65°19'23.16"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50°17'34.88"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65°19'03.77"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Қарасу ауылынан батысқа қарай 4 шақырым, "Астолғым ІІ тұрағы, мезолит дәуірі –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Астолғым ІІ тұрағы қорымы аумағының жалпы ауданы қорғау аймақтарымен 164976,9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60601,4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45787,8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58587,8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bl>
    <w:p>
      <w:pPr>
        <w:spacing w:after="0"/>
        <w:ind w:left="0"/>
        <w:jc w:val="left"/>
      </w:pPr>
      <w:r>
        <w:rPr>
          <w:rFonts w:ascii="Times New Roman"/>
          <w:b/>
          <w:i w:val="false"/>
          <w:color w:val="000000"/>
        </w:rPr>
        <w:t xml:space="preserve"> "Байғабыл I тұрағы, неолит дәуірі "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772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50°07'47,50"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64°56'13,50"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50°07'47,50"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64°56'26,00"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50°07'42,00"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64°56'26,00"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50°07'42,00"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64°56'13,50"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50°07'48,88"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64°56'11,30"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50°07'48,88"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64°56'28,04"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50°07'40,74"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64°56'28,04"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50°07'40,74"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64°56'11,30"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50°07'50,20"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64°56'09,28"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50°07'50,20"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64°56'30,04"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50°07'39,43"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64°56'30,04"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50°07'39,43"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64°56'09,28"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Байғабыл ауылынан солтүстiк-батысқа қарай 4 шақырым, "Байғабыл I тұрағы, 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Байғабыл I тұрағы қорымы аумағының жалпы ауданы қорғау аймақтарымен 133386,3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42115,6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39235,3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52035,3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46-қосымша</w:t>
            </w:r>
          </w:p>
        </w:tc>
      </w:tr>
    </w:tbl>
    <w:p>
      <w:pPr>
        <w:spacing w:after="0"/>
        <w:ind w:left="0"/>
        <w:jc w:val="left"/>
      </w:pPr>
      <w:r>
        <w:rPr>
          <w:rFonts w:ascii="Times New Roman"/>
          <w:b/>
          <w:i w:val="false"/>
          <w:color w:val="000000"/>
        </w:rPr>
        <w:t xml:space="preserve"> "Байғабыл II тұрағы, 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366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50°07'42,50"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64°56'04,50"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50°07'42,50"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64°56'18,50"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50°07'37,00"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64°56'18,50"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50°07'37,00"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64°56'04,50"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50°07'43,86"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64°56'02,42"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50°07'43,86"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64°56'20,46"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50°07'35,75"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64°56'20,46"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50°07'35,75"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64°56'02,42"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50°07'45,19"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64°56'00,24"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50°07'45,19"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64°56'22,48"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50°07'34,55"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64°56'22,48"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50°07'34,55"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64°56'00,24"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Байғабыл ауылынан солтүстiк-батысқа қарай 4 шақырым, "Байғабыл II тұрағы, 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Байғабыл II тұрағы қорымы аумағының жалпы ауданы қорғау аймақтарымен 142412,2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47252,1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41180,1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53980,1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47-қосымша</w:t>
            </w:r>
          </w:p>
        </w:tc>
      </w:tr>
    </w:tbl>
    <w:p>
      <w:pPr>
        <w:spacing w:after="0"/>
        <w:ind w:left="0"/>
        <w:jc w:val="left"/>
      </w:pPr>
      <w:r>
        <w:rPr>
          <w:rFonts w:ascii="Times New Roman"/>
          <w:b/>
          <w:i w:val="false"/>
          <w:color w:val="000000"/>
        </w:rPr>
        <w:t xml:space="preserve"> "Байғабыл III тұрағы, неолит дәуірі – энеолит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946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50°07'28,00"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64°55'24,50"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50°07'28,00"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64°55'34,50"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50°07'23,00"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64°55'34,50"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50°07'23,00"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64°55'24,50"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50°07'29,33"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64°55'22,37"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50°07'29,33"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64°55'36,39"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50°07'21,75"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64°55'36,39"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50°07'21,75"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64°55'22,37"</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50°07'30,56"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64°55'20,28"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50°07'30,56"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64°55'38,40"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50°07'20,46"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64°55'38,40"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50°07'20,46"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64°55'20,28"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Байғабыл ауылынан солтүстiк-батысқа қарай 5 шақырым, "Байғабыл III тұрағы, неолит дәуірі – энеолит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Байғабыл IIІ тұрағы қорымы аумағының жалпы ауданы қорғау аймақтарымен 112141,4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30581,3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34380,3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47180,0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48-қосымша</w:t>
            </w:r>
          </w:p>
        </w:tc>
      </w:tr>
    </w:tbl>
    <w:p>
      <w:pPr>
        <w:spacing w:after="0"/>
        <w:ind w:left="0"/>
        <w:jc w:val="left"/>
      </w:pPr>
      <w:r>
        <w:rPr>
          <w:rFonts w:ascii="Times New Roman"/>
          <w:b/>
          <w:i w:val="false"/>
          <w:color w:val="000000"/>
        </w:rPr>
        <w:t xml:space="preserve"> "Байғабыл IV тұрағы, энеолит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518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50°07'50,00"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64°56'23,00"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50°07'50,00"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64°56'33,00"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50°07'45,00"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64°56'33,00"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50°07'45,00"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64°56'23,00"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50°07'51.35"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64°56'20.94"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50°07'51.35"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64°56'34.95"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50°07'43.65"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64°56'34.95"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50°07'43.65"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64°56'20.94"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50°07'52.66"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64°56'18.88"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50°07'52.66"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64°56'36.73"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50°07'42.33"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64°56'36.73"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50°07'42.33"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64°56'18.88"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Байғабыл ауылынан солтүстiк-батысқа қарай 4 шақырым, "Байғабыл IV тұрағы, энеолит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Байғабыл IV тұрағы қорымы аумағының жалпы ауданы қорғау аймақтарымен 111777,9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30391,7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34293,1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47093,1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49-қосымша</w:t>
            </w:r>
          </w:p>
        </w:tc>
      </w:tr>
    </w:tbl>
    <w:p>
      <w:pPr>
        <w:spacing w:after="0"/>
        <w:ind w:left="0"/>
        <w:jc w:val="left"/>
      </w:pPr>
      <w:r>
        <w:rPr>
          <w:rFonts w:ascii="Times New Roman"/>
          <w:b/>
          <w:i w:val="false"/>
          <w:color w:val="000000"/>
        </w:rPr>
        <w:t xml:space="preserve"> "Байғабыл V тұрағы, қола дәуірі –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676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67600" cy="7658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50°07'56,00"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64°56'35,00"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50°07'56,00"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64°56'44,00"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50°07'50,50"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64°56'44,00"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50°07'50,50"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64°56'35,00"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50°07'57.32"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64°56'32.93"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50°07'57.32"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64°56'46.11"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50°07'49.35"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64°56'46.11"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50°07'49.35"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64°56'32.93"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50°07'58.70"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64°56'30.82"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50°07'58.70"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64°56'48.12"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50°07'48.02"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64°56'48.12"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50°07'48.02"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64°56'30.82"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Байғабыл ауылынан солтүстiк-батысқа қарай 4 шақырым, "Байғабыл V тұрағы, қола дәуірі –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Байғабыл V тұрағы қорымы аумағының жалпы ауданы қорғау аймақтарымен 112156,8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30589,4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34383,7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47183,7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50-қосымша</w:t>
            </w:r>
          </w:p>
        </w:tc>
      </w:tr>
    </w:tbl>
    <w:p>
      <w:pPr>
        <w:spacing w:after="0"/>
        <w:ind w:left="0"/>
        <w:jc w:val="left"/>
      </w:pPr>
      <w:r>
        <w:rPr>
          <w:rFonts w:ascii="Times New Roman"/>
          <w:b/>
          <w:i w:val="false"/>
          <w:color w:val="000000"/>
        </w:rPr>
        <w:t xml:space="preserve"> "Байғабыл VI тұрағы,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794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50°08'01,50"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64°56'06,50"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50°08'01,50"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64°56'16,00"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50°07'54,50"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64°56'16,00"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50°07'54,50"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64°56'06,50"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50°08'02.83"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64°56'04.35"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50°08'02.83"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64°56'17.93"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50°07'53.21"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64°56'17.93"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50°07'53.21"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64°56'04.35"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50°08'04.12"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64°56'02.26"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50°08'04.12"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64°56'20.02"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50°07'51.96"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64°56'20.02"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50°07'51.96"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64°56'02.26"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Байғабыл ауылынан солтүстiк-батысқа қарай 4 шақырым, "Байғабыл VI тұрағы,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Байғабыл VІ тұрағы қорымы аумағының жалпы ауданы қорғау аймақтарымен 130856,0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40699,1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38678,4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51478,4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"Байғабыл VII тұрағы, қола дәуірі –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099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50°07'17,50"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64°58'39,50"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50°07'17,50"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64°58'48,00"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50°07'12,50"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64°58'48,00"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50°07'12,50"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64°58'39,50"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50°07'18.83"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64°58'37.51"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50°07'18.83"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64°58'50.09"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50°07'11.22"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64°58'50.09"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50°07'11.22"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64°58'37.51"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50°07'20.13"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64°58'35.35"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50°07'20.13"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64°58'52.20"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50°07'09.91"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64°58'52.20"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50°07'09.91"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64°58'35.35"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Байғабыл ауылынан солтүстiк-батысқа қарай 1 шақырым, "Байғабыл VII тұрағы, қола дәуірі –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Байғабыл VII тұрағы қорымы аумағының жалпы ауданы қорғау аймақтарымен 103536,0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26169,6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32283,2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45083,2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52-қосымша</w:t>
            </w:r>
          </w:p>
        </w:tc>
      </w:tr>
    </w:tbl>
    <w:p>
      <w:pPr>
        <w:spacing w:after="0"/>
        <w:ind w:left="0"/>
        <w:jc w:val="left"/>
      </w:pPr>
      <w:r>
        <w:rPr>
          <w:rFonts w:ascii="Times New Roman"/>
          <w:b/>
          <w:i w:val="false"/>
          <w:color w:val="000000"/>
        </w:rPr>
        <w:t xml:space="preserve"> "Жалаулы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438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543800" cy="7073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49°21'19,00"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65°27'04,00"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49°21'19,00"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65°27'09,00"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49°21'16,00"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65°27'09,00"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49°21'16,00"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65°27'04,00"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49°21'20.32"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65°27'01.95"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49°21'20.32"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65°27'11.01"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49°21'14.68"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65°27'11.01"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49°21'14.68"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65°27'01.95"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49°21'21.64"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65°26'59.92"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49°21'21.64"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65°27'13.09"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49°21'13.45"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65°27'13.09"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49°21'13.45"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65°26'59.92"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Амангелді ауылынан оңтүстікке қарай 94 шақырым, "Жалаулы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Қорған диаметрі 22 метр, биіктігі 0,7 метр. </w:t>
      </w:r>
      <w:r>
        <w:br/>
      </w:r>
      <w:r>
        <w:rPr>
          <w:rFonts w:ascii="Times New Roman"/>
          <w:b w:val="false"/>
          <w:i w:val="false"/>
          <w:color w:val="000000"/>
          <w:sz w:val="28"/>
        </w:rPr>
        <w:t>
      Жалаулы жеке қорғаны қорымы аумағының жалпы ауданы қорғау аймақтарымен 65811,5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9319,5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21846,0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34646,0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53-қосымша</w:t>
            </w:r>
          </w:p>
        </w:tc>
      </w:tr>
    </w:tbl>
    <w:p>
      <w:pPr>
        <w:spacing w:after="0"/>
        <w:ind w:left="0"/>
        <w:jc w:val="left"/>
      </w:pPr>
      <w:r>
        <w:rPr>
          <w:rFonts w:ascii="Times New Roman"/>
          <w:b/>
          <w:i w:val="false"/>
          <w:color w:val="000000"/>
        </w:rPr>
        <w:t xml:space="preserve"> "Жалдама І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112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50°27'00,30"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65°40'03,30"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50°27'00,30"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65°40'11,00"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50°26'56,20"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65°40'11,00"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50°26'56,20"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65°40'03,30"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50°27'01.59"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65°40'01.20"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50°27'01.59"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65°40'13.12"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50°26'55.00"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65°40'13.12"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50°26'55.00"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65°40'01.20"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50°27'02.92"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65°39'59.12"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50°27'02.92"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65°40'15.11"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50°26'53.73"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65°40'15.11"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50°26'53.73"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65°39'59.12"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Жалдама ауылының шығыс шетінде, "Жалдама І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диаметрі 15 метр, биіктігі 0,2 метр құрайтын екі қорған кіреді.</w:t>
      </w:r>
      <w:r>
        <w:br/>
      </w:r>
      <w:r>
        <w:rPr>
          <w:rFonts w:ascii="Times New Roman"/>
          <w:b w:val="false"/>
          <w:i w:val="false"/>
          <w:color w:val="000000"/>
          <w:sz w:val="28"/>
        </w:rPr>
        <w:t>
      Жалдама І қорғандар тобы қорымы аумағының жалпы ауданы қорғау аймақтарымен 89131,4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19195,8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28567,8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41367,8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54-қосымша</w:t>
            </w:r>
          </w:p>
        </w:tc>
      </w:tr>
    </w:tbl>
    <w:p>
      <w:pPr>
        <w:spacing w:after="0"/>
        <w:ind w:left="0"/>
        <w:jc w:val="left"/>
      </w:pPr>
      <w:r>
        <w:rPr>
          <w:rFonts w:ascii="Times New Roman"/>
          <w:b/>
          <w:i w:val="false"/>
          <w:color w:val="000000"/>
        </w:rPr>
        <w:t xml:space="preserve"> "Жалдама кресті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845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50°17'48,00"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65°32'40,00"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50°17'48,00"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65°32'49,00"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50°17'39,70"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65°32'49,00"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50°17'39,70"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65°32'40,00"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50°17'49.30"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65°32'37.82"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50°17'49.30"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65°32'51.02"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50°17'38.42"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65°32'51.02"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50°17'38.42"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65°32'37.82"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50°17'50.62"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65°32'35.83"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50°17'50.62"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65°32'53.12"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50°17'37.22"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65°32'53.12"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50°17'37.22"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65°32'35.83"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Шақпақ ауылынан оңтүстік-батысқа қарай 8 шақырым, "Жалдама кресті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Ескерткіш диаметрі 6 метр, биіктігі 0,05 метр құрайтын қиылысатын екі сызыққа тізілген 15 үйіндіден тұрады. Үйінділер жерден қарағанда нашар көрінеді.</w:t>
      </w:r>
      <w:r>
        <w:br/>
      </w:r>
      <w:r>
        <w:rPr>
          <w:rFonts w:ascii="Times New Roman"/>
          <w:b w:val="false"/>
          <w:i w:val="false"/>
          <w:color w:val="000000"/>
          <w:sz w:val="28"/>
        </w:rPr>
        <w:t>
      Сызықтар солтүстік-солтүстік-шығыс және оңтүстік-оңтүстік-батыс, батыс-солтүстік-батыс және шығыс-оңтүстік-шығыс бағыттары бойынша бағдарланған. Кресттердің аралықтары әртүрлісолтүстік-солтүстік-шығыс және оңтүстік-оңтүстік-батыс бағытындағы сызық 9 үйіндіден, батыс-солтүстік-батыс және шығыс-оңтүстік-шығыс бағытындағы сызық 7 үйіндіден тұрады. Пішіннің өлшемі 105х 75 метр.</w:t>
      </w:r>
      <w:r>
        <w:br/>
      </w:r>
      <w:r>
        <w:rPr>
          <w:rFonts w:ascii="Times New Roman"/>
          <w:b w:val="false"/>
          <w:i w:val="false"/>
          <w:color w:val="000000"/>
          <w:sz w:val="28"/>
        </w:rPr>
        <w:t xml:space="preserve">
      Оңтүстік жағындағы шеткі үйіндіден 55 метр жерде диаметрі шамамен 10 метр, биіктігі 0,05 метр құрайтын қорған орналасқан. </w:t>
      </w:r>
      <w:r>
        <w:br/>
      </w:r>
      <w:r>
        <w:rPr>
          <w:rFonts w:ascii="Times New Roman"/>
          <w:b w:val="false"/>
          <w:i w:val="false"/>
          <w:color w:val="000000"/>
          <w:sz w:val="28"/>
        </w:rPr>
        <w:t>
      Шығыс жағындағы шеткі үйінді маңайында диаметрі 10 метр, биіктігі 0,2 метр құрайтын қорған орналасқан.</w:t>
      </w:r>
      <w:r>
        <w:br/>
      </w:r>
      <w:r>
        <w:rPr>
          <w:rFonts w:ascii="Times New Roman"/>
          <w:b w:val="false"/>
          <w:i w:val="false"/>
          <w:color w:val="000000"/>
          <w:sz w:val="28"/>
        </w:rPr>
        <w:t>
      Жалдама кресті геоглифі қорымы аумағының жалпы ауданы қорғау аймақтарымен 139933,9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45829,1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40652,4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53452,4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55-қосымша</w:t>
            </w:r>
          </w:p>
        </w:tc>
      </w:tr>
    </w:tbl>
    <w:p>
      <w:pPr>
        <w:spacing w:after="0"/>
        <w:ind w:left="0"/>
        <w:jc w:val="left"/>
      </w:pPr>
      <w:r>
        <w:rPr>
          <w:rFonts w:ascii="Times New Roman"/>
          <w:b/>
          <w:i w:val="false"/>
          <w:color w:val="000000"/>
        </w:rPr>
        <w:t xml:space="preserve"> "Жалдама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150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50°19'50.65"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65°29'19.68"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50°19'50.65"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65°29'28.12"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50°19'45.66"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65°29'28.12"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50°19'45.66"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65°29'19.68"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50°19'51.96"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65°29'17.61"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50°19'51.96"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65°29'30.10"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50°19'44.41"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65°29'30.10"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50°19'44.41"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65°29'17.61"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50°19'53.38"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65°29'15.55"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50°19'53.38"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65°29'32.15"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50°19'43.04"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65°29'32.15"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50°19'43.04"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65°29'15.55"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Шақпақ ауылынан оңтүстік-батысқа қарай 8,7 шақырым, "Жалдама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Жалдама желісінің ұзындығы 85 метр құрайды, бір қатарға тізілген диаметрі 6 метр, биіктігі 0,05 метр болатын жеті топырақ үйіндісінен тұрады. Желілер солтүстік-шығыс және оңтүстік-батыс бағыты бойынша бағдарланған. Үйінділер жерден қарағанда нашар көрінеді.</w:t>
      </w:r>
      <w:r>
        <w:br/>
      </w:r>
      <w:r>
        <w:rPr>
          <w:rFonts w:ascii="Times New Roman"/>
          <w:b w:val="false"/>
          <w:i w:val="false"/>
          <w:color w:val="000000"/>
          <w:sz w:val="28"/>
        </w:rPr>
        <w:t>
      Желінің жанында диаметрі 10 метр, биіктігі 0,2 метр құрайтын қорған орналасқан.</w:t>
      </w:r>
      <w:r>
        <w:br/>
      </w:r>
      <w:r>
        <w:rPr>
          <w:rFonts w:ascii="Times New Roman"/>
          <w:b w:val="false"/>
          <w:i w:val="false"/>
          <w:color w:val="000000"/>
          <w:sz w:val="28"/>
        </w:rPr>
        <w:t>
      Жалдама желісі геоглифі қорымы аумағының жалпы ауданы қорғау аймақтарымен 103661,9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26232,9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32314,5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45114,5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56-қосымша</w:t>
            </w:r>
          </w:p>
        </w:tc>
      </w:tr>
    </w:tbl>
    <w:p>
      <w:pPr>
        <w:spacing w:after="0"/>
        <w:ind w:left="0"/>
        <w:jc w:val="left"/>
      </w:pPr>
      <w:r>
        <w:rPr>
          <w:rFonts w:ascii="Times New Roman"/>
          <w:b/>
          <w:i w:val="false"/>
          <w:color w:val="000000"/>
        </w:rPr>
        <w:t xml:space="preserve"> "Жалдама сақинасы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6565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50°19'52.13"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65°29'23.89"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50°19'52.13"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65°29'29.66"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50°19'48.42"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65°29'29.66"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50°19'48.42"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65°29'23.89"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50°19'53.43"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65°29'21.78"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50°19'53.43"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65°29'31.68"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50°19'47.18"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65°29'31.68"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50°19'47.18"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65°29'21.78"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50°19'54.77"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65°29'19.78"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50°19'54.77"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65°29'33.68"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50°19'45.90"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65°29'33.68"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50°19'45.90"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65°29'19.78"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Шақпақ ауылынан оңтүстік-батысқа қарай 8,7 шақырым, "Жалдама сақинасы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Жалдама сақинасының диаметрі 30 метр, шеңберге тізілген жеті топырақ үйіндісінен тұрады.Үйінді диаметрі 5–6 метр, биіктігі 0,05 метр құрайды, үйінділер жерден қарағанда нашар көрінеді.</w:t>
      </w:r>
      <w:r>
        <w:br/>
      </w:r>
      <w:r>
        <w:rPr>
          <w:rFonts w:ascii="Times New Roman"/>
          <w:b w:val="false"/>
          <w:i w:val="false"/>
          <w:color w:val="000000"/>
          <w:sz w:val="28"/>
        </w:rPr>
        <w:t>
      Жалдама сақинасы геоглифі қорымы аумағының жалпы ауданы қорғау аймақтарымен 75339,1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13105,6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24716,8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37516,8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57-қосымша</w:t>
            </w:r>
          </w:p>
        </w:tc>
      </w:tr>
    </w:tbl>
    <w:p>
      <w:pPr>
        <w:spacing w:after="0"/>
        <w:ind w:left="0"/>
        <w:jc w:val="left"/>
      </w:pPr>
      <w:r>
        <w:rPr>
          <w:rFonts w:ascii="Times New Roman"/>
          <w:b/>
          <w:i w:val="false"/>
          <w:color w:val="000000"/>
        </w:rPr>
        <w:t xml:space="preserve"> "Жарсор І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197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49°54'58,90"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65°18'10,50"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49°54'58,90"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65°18'15,50"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49°54'55,60"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65°18'15,50"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49°54'55,60"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65°18'10,50"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49°55'00.18"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65°18'08.43"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49°55'00.18"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65°18'17.51"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49°54'54.33"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65°18'17.51"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49°54'54.33"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65°18'08.43"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49°55'01.50"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65°18'06.38"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49°55'01.50"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65°18'19.57"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49°54'53.09"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65°18'19.57"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49°54'53.09"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65°18'06.38"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Үрпек ауылынан оңтүстікке қарай 21 шақырым, "Жарсор І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Қорған диаметрі 12 метр, биіктігі 0,3 метр. </w:t>
      </w:r>
      <w:r>
        <w:br/>
      </w:r>
      <w:r>
        <w:rPr>
          <w:rFonts w:ascii="Times New Roman"/>
          <w:b w:val="false"/>
          <w:i w:val="false"/>
          <w:color w:val="000000"/>
          <w:sz w:val="28"/>
        </w:rPr>
        <w:t>
      Жарсор І жеке қорғаны қорымы аумағының жалпы ауданы қорғау аймақтарымен 67880,9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10108,2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22486,4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35286,4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58-қосымша</w:t>
            </w:r>
          </w:p>
        </w:tc>
      </w:tr>
    </w:tbl>
    <w:p>
      <w:pPr>
        <w:spacing w:after="0"/>
        <w:ind w:left="0"/>
        <w:jc w:val="left"/>
      </w:pPr>
      <w:r>
        <w:rPr>
          <w:rFonts w:ascii="Times New Roman"/>
          <w:b/>
          <w:i w:val="false"/>
          <w:color w:val="000000"/>
        </w:rPr>
        <w:t xml:space="preserve"> "Жермола І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6743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50°25'45,70"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65°36'20,00"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50°25'45,70"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65°36'32,20"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50°25'38,30"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65°36'32,20"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50°25'38,30"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65°36'20,00"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50°25'47.05"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65°36'18.00"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50°25'47.05"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65°36'34.12"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50°25'37.01"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65°36'34.12"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50°25'37.01"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65°36'18.00"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50°25'48.49"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65°36'15.95"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50°25'48.49"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65°36'36.19"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50°25'35.80"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65°36'36.19"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50°25'35.80"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65°36'15.95"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Амантоғай ауылынан батысқа қарай 2 шақырым, "Жермола І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Топқа сегіз қорған кіреді: </w:t>
      </w:r>
      <w:r>
        <w:br/>
      </w:r>
      <w:r>
        <w:rPr>
          <w:rFonts w:ascii="Times New Roman"/>
          <w:b w:val="false"/>
          <w:i w:val="false"/>
          <w:color w:val="000000"/>
          <w:sz w:val="28"/>
        </w:rPr>
        <w:t>
      Жермола І қорғандар тобы қорымы аумағының жалпы ауданы қорғау аймақтарымен 155536,0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54934,2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43900,9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56700,9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59-қосымша</w:t>
            </w:r>
          </w:p>
        </w:tc>
      </w:tr>
    </w:tbl>
    <w:p>
      <w:pPr>
        <w:spacing w:after="0"/>
        <w:ind w:left="0"/>
        <w:jc w:val="left"/>
      </w:pPr>
      <w:r>
        <w:rPr>
          <w:rFonts w:ascii="Times New Roman"/>
          <w:b/>
          <w:i w:val="false"/>
          <w:color w:val="000000"/>
        </w:rPr>
        <w:t xml:space="preserve"> "Жолоба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962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696200" cy="6769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49°38'35,30"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65°33'09,00"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49°38'35,30"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65°33'14,50"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49°38'31,20"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65°33'14,50"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49°38'31,20"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65°33'09,00"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49°38'36.58"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65°33'06.98"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49°38'36.58"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65°33'16.44"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49°38'29.89"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65°33'16.44"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49°38'29.89"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65°33'06.98"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49°38'37.81"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65°33'04.91"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49°38'37.81"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65°33'18.46"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49°38'28.59"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65°33'18.46"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49°38'28.59"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65°33'04.91"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Үрпек ауылынан оңтүстікке қарай 54 шақырым, "Жолоба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Геоглифтің ұзындығы 48 метрді құрайды, бір қатарға тізілген, солтүстік-солтүстік-шығыс және оңтүстік-оңтүстік-батыс бағыты бойынша бағдарланған диаметрі 6 метр, биіктігі 0,1 метр болатын бес топырақ үйіндісінен тұрады. Үйінділер жерден қарағанда нашар көрінеді.</w:t>
      </w:r>
      <w:r>
        <w:br/>
      </w:r>
      <w:r>
        <w:rPr>
          <w:rFonts w:ascii="Times New Roman"/>
          <w:b w:val="false"/>
          <w:i w:val="false"/>
          <w:color w:val="000000"/>
          <w:sz w:val="28"/>
        </w:rPr>
        <w:t>
      Желінің жанында диаметрі 10 метр, биіктігі 0,2 метр құрайтын қорған орналасқан.</w:t>
      </w:r>
      <w:r>
        <w:br/>
      </w:r>
      <w:r>
        <w:rPr>
          <w:rFonts w:ascii="Times New Roman"/>
          <w:b w:val="false"/>
          <w:i w:val="false"/>
          <w:color w:val="000000"/>
          <w:sz w:val="28"/>
        </w:rPr>
        <w:t>
      Жолоба желісі геоглифі қорымы аумағының жалпы ауданы қорғау аймақтарымен 77337,7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13946,8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25295,5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38095,5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60-қосымша</w:t>
            </w:r>
          </w:p>
        </w:tc>
      </w:tr>
    </w:tbl>
    <w:p>
      <w:pPr>
        <w:spacing w:after="0"/>
        <w:ind w:left="0"/>
        <w:jc w:val="left"/>
      </w:pPr>
      <w:r>
        <w:rPr>
          <w:rFonts w:ascii="Times New Roman"/>
          <w:b/>
          <w:i w:val="false"/>
          <w:color w:val="000000"/>
        </w:rPr>
        <w:t xml:space="preserve"> "Қала І "мұртты" қорғаны,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629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50°16'02,90"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65°25'44,70"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50°16'02,90"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65°25'53,60"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50°15'57,50"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65°25'53,60"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50°15'57,50"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65°25'44,70"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50°16'04.23"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65°25'42.58"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50°16'04.23"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65°25'55.70"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50°15'56.28"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65°25'55.70"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50°15'56.28"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65°25'42.58"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50°16'05.48"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65°25'40.52"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50°16'05.48"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65°25'57.63"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50°15'54.96"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65°25'57.63"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50°15'54.96"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65°25'40.52"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Әбу Сыздықов ауылынан солтүстік-шығысқа қарай 2 шақырым, "Қала І "мұртты" қорғаны,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12 метр, биіктігі 0,2 метр. Сол жақ "мұрттың" ұзындығы 68 метр, оң жағы 91 метр. "Мұрттардың" биіктігі 0,1 метр, ені 3 метр. Диаметрі 6 метр, биіктігі 0,1 метр құрайтын кіші қорғандармен қоршалған.</w:t>
      </w:r>
      <w:r>
        <w:br/>
      </w:r>
      <w:r>
        <w:rPr>
          <w:rFonts w:ascii="Times New Roman"/>
          <w:b w:val="false"/>
          <w:i w:val="false"/>
          <w:color w:val="000000"/>
          <w:sz w:val="28"/>
        </w:rPr>
        <w:t>
      Қала І "мұртты" қорғаны қорымы аумағының жалпы ауданы қорғау аймақтарымен 109723,7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29325,1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33799,3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46599,3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bl>
    <w:p>
      <w:pPr>
        <w:spacing w:after="0"/>
        <w:ind w:left="0"/>
        <w:jc w:val="left"/>
      </w:pPr>
      <w:r>
        <w:rPr>
          <w:rFonts w:ascii="Times New Roman"/>
          <w:b/>
          <w:i w:val="false"/>
          <w:color w:val="000000"/>
        </w:rPr>
        <w:t xml:space="preserve"> "Қала ІІ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680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50°15'53,00"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65°25'56,00"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50°15'53,00"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50°15'50,00"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50°15'50,00"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65°25'56,00"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50°15'54.30"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65°25'53.93"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50°15'54.30"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65°26'03.05"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50°15'48.71"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65°26'03.05"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50°15'48.71"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65°25'53.93"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50°15'55.58"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65°25'51.81"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50°15'55.58"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65°26'04.94"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50°15'47.48"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65°26'04.94"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50°15'47.48"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65°25'51.81"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Әбу Сыздықов ауылынан солтүстік-шығысқа қарай 2 шақырым, "Қала ІІ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Қорған диаметрі 10 метр, биіктігі 0,2 метр. </w:t>
      </w:r>
      <w:r>
        <w:br/>
      </w:r>
      <w:r>
        <w:rPr>
          <w:rFonts w:ascii="Times New Roman"/>
          <w:b w:val="false"/>
          <w:i w:val="false"/>
          <w:color w:val="000000"/>
          <w:sz w:val="28"/>
        </w:rPr>
        <w:t>
      Қала ІІ жеке қорғаны қорымы аумағының жалпы ауданы қорғау аймақтарымен 66085,7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9422,9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метрді шегіне отырып, ескерткіштің қорғау аймағына іргелес жатқан аумақты алып жатыр және 21931,4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34731,4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bl>
    <w:p>
      <w:pPr>
        <w:spacing w:after="0"/>
        <w:ind w:left="0"/>
        <w:jc w:val="left"/>
      </w:pPr>
      <w:r>
        <w:rPr>
          <w:rFonts w:ascii="Times New Roman"/>
          <w:b/>
          <w:i w:val="false"/>
          <w:color w:val="000000"/>
        </w:rPr>
        <w:t xml:space="preserve"> "Қарабидайық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6248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49°53'39,50"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65°32'55,50"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49°53'39,50"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65°33'13,50"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49°53'31,20"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65°33'13,50"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49°53'31,20"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65°32'55,50"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49°53'40.81"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65°32'53.39"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49°53'40.81"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65°33'15.56"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49°53'29.78"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65°33'15.56"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49°53'29.78"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65°32'53.39"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49°53'42.15"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65°32'51.36"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49°53'42.15"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65°33'17.43"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49°53'28.67"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65°33'17.43"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49°53'28.67"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65°32'51.36"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Амангелді ауылынан оңтүстік-шығысқа қарай 42 шақырым, "Қарабидайық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Геоглифтің ұзындығы 110 метр құрайды, бір қатарға тізілген диаметрі 6 метр, биіктігі 0,1 метр болатын он бір топырақ үйіндісінен тұрады. Үйінділер жерден қарағанда нашар көрінеді.</w:t>
      </w:r>
      <w:r>
        <w:br/>
      </w:r>
      <w:r>
        <w:rPr>
          <w:rFonts w:ascii="Times New Roman"/>
          <w:b w:val="false"/>
          <w:i w:val="false"/>
          <w:color w:val="000000"/>
          <w:sz w:val="28"/>
        </w:rPr>
        <w:t>
      Геоглифтің жанында төрт қорған орналасқан.</w:t>
      </w:r>
      <w:r>
        <w:br/>
      </w:r>
      <w:r>
        <w:rPr>
          <w:rFonts w:ascii="Times New Roman"/>
          <w:b w:val="false"/>
          <w:i w:val="false"/>
          <w:color w:val="000000"/>
          <w:sz w:val="28"/>
        </w:rPr>
        <w:t>
      Қарабидайық желісі геоглифі қорымы аумағының жалпы ауданы қорғау аймақтарымен 210223,1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89102,8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54160,1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66960,1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63-қосымша</w:t>
            </w:r>
          </w:p>
        </w:tc>
      </w:tr>
    </w:tbl>
    <w:p>
      <w:pPr>
        <w:spacing w:after="0"/>
        <w:ind w:left="0"/>
        <w:jc w:val="left"/>
      </w:pPr>
      <w:r>
        <w:rPr>
          <w:rFonts w:ascii="Times New Roman"/>
          <w:b/>
          <w:i w:val="false"/>
          <w:color w:val="000000"/>
        </w:rPr>
        <w:t xml:space="preserve"> "Қараоба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251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50°13'13,70"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65°25'40,00"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50°13'13,70"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65°25'57,50"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50°12'58,30"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65°25'57,50"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50°12'58,30"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65°25'40,00"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50°13'15.15"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65°25'38.00"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50°13'15.15"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65°25'59.62"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50°12'56.93"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65°25'59.62"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50°12'56.93"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65°25'38.00"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50°13'16.46"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65°25'35.91"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50°13'16.46"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65°26'01.55"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50°12'55.66"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65°26'01.55"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50°12'55.66"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65°25'35.91"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Әбу Сыздықов ауылынан оңтүстікке қарай 4 шақырым, "Қараоба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85 метр, биіктігі 7 метр. Жоғарғы жағында диаметрі 15 метр, тереңдігі 4 метр тонаушылар шұңқыры бар. Қорғанның солтүстік-шығыс жағында ені 80 метр, тереңдігі 1 метр дейінгі ор орналасқан. Қорғанның солтүстік бөлігінде бір қатарға тізілген сақина тәрізді жеті құрылымды байқауға болады, үйінділер өз алдына жертөле пішінді болып келген, биіктігі 0,1 метрді құрайды, ортасында кішігірім шұңқыр бар.</w:t>
      </w:r>
      <w:r>
        <w:br/>
      </w:r>
      <w:r>
        <w:rPr>
          <w:rFonts w:ascii="Times New Roman"/>
          <w:b w:val="false"/>
          <w:i w:val="false"/>
          <w:color w:val="000000"/>
          <w:sz w:val="28"/>
        </w:rPr>
        <w:t>
      Қараоба жеке қорғаны аумағының жалпы ауданы қорғау аймақтарымен 110115,6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164728,4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71338,8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84138,8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64-қосымша</w:t>
            </w:r>
          </w:p>
        </w:tc>
      </w:tr>
    </w:tbl>
    <w:p>
      <w:pPr>
        <w:spacing w:after="0"/>
        <w:ind w:left="0"/>
        <w:jc w:val="left"/>
      </w:pPr>
      <w:r>
        <w:rPr>
          <w:rFonts w:ascii="Times New Roman"/>
          <w:b/>
          <w:i w:val="false"/>
          <w:color w:val="000000"/>
        </w:rPr>
        <w:t xml:space="preserve"> "Қараоба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6540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50°13'03,40"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65°23'40,30"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50°13'03,40"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65°23'51,50"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50°12'59,10"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65°23'51,50"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50°12'59,10"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65°23'40,30"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50°13'04.77"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65°23'38.24"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50°13'04.77"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65°23'53.57"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50°12'57.89"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65°23'53.57"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50°12'57.89"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65°23'38.24"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50°13'06.03"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65°23'36.17"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50°13'06.03"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65°23'55.56"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50°12'56.52"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65°23'55.56"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50°12'56.52"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65°23'36.17"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Әбу Сыздықов ауылынан солтүстік-батысқа қарай 4 шақырым, "Қараоба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Геоглифтің ұзындығы 115 метр құрайды, бір қатарға тізілген диаметрі 8 метр, биіктігі 0,1 метр болатын он бір топырақ үйіндісінен тұрады. Үйінділер жерден қарағанда нашар көрінеді.</w:t>
      </w:r>
      <w:r>
        <w:br/>
      </w:r>
      <w:r>
        <w:rPr>
          <w:rFonts w:ascii="Times New Roman"/>
          <w:b w:val="false"/>
          <w:i w:val="false"/>
          <w:color w:val="000000"/>
          <w:sz w:val="28"/>
        </w:rPr>
        <w:t>
      Геоглифтің жанында екі қорған орналасқан.</w:t>
      </w:r>
      <w:r>
        <w:br/>
      </w:r>
      <w:r>
        <w:rPr>
          <w:rFonts w:ascii="Times New Roman"/>
          <w:b w:val="false"/>
          <w:i w:val="false"/>
          <w:color w:val="000000"/>
          <w:sz w:val="28"/>
        </w:rPr>
        <w:t>
      Қараоба желісі геоглифі аумағының жалпы ауданы қорғау аймақтарымен 320206,0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29527,8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33893,9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46693,9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65-қосымша</w:t>
            </w:r>
          </w:p>
        </w:tc>
      </w:tr>
    </w:tbl>
    <w:p>
      <w:pPr>
        <w:spacing w:after="0"/>
        <w:ind w:left="0"/>
        <w:jc w:val="left"/>
      </w:pPr>
      <w:r>
        <w:rPr>
          <w:rFonts w:ascii="Times New Roman"/>
          <w:b/>
          <w:i w:val="false"/>
          <w:color w:val="000000"/>
        </w:rPr>
        <w:t xml:space="preserve"> "Қара-Торғай кресті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231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023100" cy="7137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50°10'25,00"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65°44'45,00"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50°10'25,00"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65°45'05,10"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50°09'55,00"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65°45'05,10"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50°09'55,00"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65°44'45,00"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50°10'26.35"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65°44'43.18"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50°10'26.35"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65°45'07.20"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50°09'53.80"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65°45'07.20"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50°09'53.80"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65°44'43.18"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50°10'27.63"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65°44'40.96"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50°10'27.63"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65°45'09.32"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50°09'52.48"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65°45'09.32"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50°09'52.48"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65°44'40.96"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Амангелді ауылынан шығысқа қарай 40 шақырым, "Қара-Торғай кресті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Геоглиф диаметрі 10 метр, биіктігі 0,2–0,3 метр құрайтын қиылысатын екі желіге тізілген 21 үйіндіден тұрады. Үйінділер жерден қарағанда нашар көрінеді. Пішіннің өлшемі 210 х 235 метр.</w:t>
      </w:r>
      <w:r>
        <w:br/>
      </w:r>
      <w:r>
        <w:rPr>
          <w:rFonts w:ascii="Times New Roman"/>
          <w:b w:val="false"/>
          <w:i w:val="false"/>
          <w:color w:val="000000"/>
          <w:sz w:val="28"/>
        </w:rPr>
        <w:t>
      Оңтүстік нұрдағы № 6-шы (орталық үйіндіден) үйіндіден 0,25 шақырым жерде, нұрмен бір сызықта диаметрі 8 метр, биіктігі 0,2 метр қорған орналасқан.</w:t>
      </w:r>
      <w:r>
        <w:br/>
      </w:r>
      <w:r>
        <w:rPr>
          <w:rFonts w:ascii="Times New Roman"/>
          <w:b w:val="false"/>
          <w:i w:val="false"/>
          <w:color w:val="000000"/>
          <w:sz w:val="28"/>
        </w:rPr>
        <w:t xml:space="preserve">
      Кресттен солтүстікке қарай топырақтан үйілген бірнеше нысан бар. </w:t>
      </w:r>
      <w:r>
        <w:br/>
      </w:r>
      <w:r>
        <w:rPr>
          <w:rFonts w:ascii="Times New Roman"/>
          <w:b w:val="false"/>
          <w:i w:val="false"/>
          <w:color w:val="000000"/>
          <w:sz w:val="28"/>
        </w:rPr>
        <w:t xml:space="preserve">
      Гантель тәрізді қорған. Диаметрі 6 метр, биіктігі 0,2 метр, гантелдің биіктігі 0,2 метр, ені 4 метр. </w:t>
      </w:r>
      <w:r>
        <w:br/>
      </w:r>
      <w:r>
        <w:rPr>
          <w:rFonts w:ascii="Times New Roman"/>
          <w:b w:val="false"/>
          <w:i w:val="false"/>
          <w:color w:val="000000"/>
          <w:sz w:val="28"/>
        </w:rPr>
        <w:t>
      Қорған диаметрі 15 метр, биіктігі 0,7 метр, ені 2 метр, тереңдігі 0,2 метр ормен қоршалған.</w:t>
      </w:r>
      <w:r>
        <w:br/>
      </w:r>
      <w:r>
        <w:rPr>
          <w:rFonts w:ascii="Times New Roman"/>
          <w:b w:val="false"/>
          <w:i w:val="false"/>
          <w:color w:val="000000"/>
          <w:sz w:val="28"/>
        </w:rPr>
        <w:t xml:space="preserve">
      Диаметрі 30 метр сақиналы дуал. Дуал ені 4 метр, биіктігі 0,3–0,4 метр. </w:t>
      </w:r>
      <w:r>
        <w:br/>
      </w:r>
      <w:r>
        <w:rPr>
          <w:rFonts w:ascii="Times New Roman"/>
          <w:b w:val="false"/>
          <w:i w:val="false"/>
          <w:color w:val="000000"/>
          <w:sz w:val="28"/>
        </w:rPr>
        <w:t>
      Қара-Торғай кресті геоглифі аумағының жалпы ауданы қорғау аймақтарымен 588731,6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368799,3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103566,2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116366,2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66-қосымша</w:t>
            </w:r>
          </w:p>
        </w:tc>
      </w:tr>
    </w:tbl>
    <w:p>
      <w:pPr>
        <w:spacing w:after="0"/>
        <w:ind w:left="0"/>
        <w:jc w:val="left"/>
      </w:pPr>
      <w:r>
        <w:rPr>
          <w:rFonts w:ascii="Times New Roman"/>
          <w:b/>
          <w:i w:val="false"/>
          <w:color w:val="000000"/>
        </w:rPr>
        <w:t xml:space="preserve"> "Қарашатөбе І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6146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50°08'57,30"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65°20'12,20"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50°08'57,30"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65°20'39,40"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50°08'50,20"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65°20'39,40"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50°08'50,20"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65°20'12,20"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50°08'58.68"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65°20'10.11"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50°08'58.68"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65°20'41.38"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50°08'48.92"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65°20'41.38"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50°08'48.92"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65°20'10.11"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50°09'00.03"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65°20'08.01"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50°09'00.03"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65°20'43.42"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50°08'47.66"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65°20'43.42"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50°08'47.66"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65°20'08.01"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Қарашатөбе ауылынан шығысқа қарай 2,5 шақырым, "Қарашатөбе І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алты қорған кіреді.</w:t>
      </w:r>
      <w:r>
        <w:br/>
      </w:r>
      <w:r>
        <w:rPr>
          <w:rFonts w:ascii="Times New Roman"/>
          <w:b w:val="false"/>
          <w:i w:val="false"/>
          <w:color w:val="000000"/>
          <w:sz w:val="28"/>
        </w:rPr>
        <w:t>
      Қарашатөбе І қорғандар тобы аумағының жалпы ауданы қорғау аймақтарымен 252532,6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117324,2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61204,2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74004,2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67-қосымша</w:t>
            </w:r>
          </w:p>
        </w:tc>
      </w:tr>
    </w:tbl>
    <w:p>
      <w:pPr>
        <w:spacing w:after="0"/>
        <w:ind w:left="0"/>
        <w:jc w:val="left"/>
      </w:pPr>
      <w:r>
        <w:rPr>
          <w:rFonts w:ascii="Times New Roman"/>
          <w:b/>
          <w:i w:val="false"/>
          <w:color w:val="000000"/>
        </w:rPr>
        <w:t xml:space="preserve"> "Қарашатөбе ІІ қорымы, ғұн-сармат дәуірі (II – V ғасырлар)"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636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50°09'02,20"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65°19'48,20"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50°09'02,20"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65°20'02,80"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50°08'57,40"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65°20'02,80"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50°08'57,40"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65°19'48,20"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50°09'03.54"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65°19'46.14"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50°09'03.54"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65°20'04.87"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50°08'56.09"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65°20'04.87"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50°08'56.09"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65°19'46.14"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50°09'04.85"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65°19'44.03"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50°09'04.85"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65°20'07.03"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50°08'54.89"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65°20'07.03"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50°08'54.89"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65°19'44.03"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Қарашатөбе ауылынан шығысқа қарай 2 шақырым, "Қарашатөбе ІІ қорымы, ғұн-сармат дәуірі (II – V ғасырлар)"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Қорым үш құрылымнан тұрады.</w:t>
      </w:r>
      <w:r>
        <w:br/>
      </w:r>
      <w:r>
        <w:rPr>
          <w:rFonts w:ascii="Times New Roman"/>
          <w:b w:val="false"/>
          <w:i w:val="false"/>
          <w:color w:val="000000"/>
          <w:sz w:val="28"/>
        </w:rPr>
        <w:t>
      Қарашатөбе ІІ қорымы аумағының жалпы ауданы қорғау аймақтарымен 134774,1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43897,0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39538,5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52338,5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68-қосымша</w:t>
            </w:r>
          </w:p>
        </w:tc>
      </w:tr>
    </w:tbl>
    <w:p>
      <w:pPr>
        <w:spacing w:after="0"/>
        <w:ind w:left="0"/>
        <w:jc w:val="left"/>
      </w:pPr>
      <w:r>
        <w:rPr>
          <w:rFonts w:ascii="Times New Roman"/>
          <w:b/>
          <w:i w:val="false"/>
          <w:color w:val="000000"/>
        </w:rPr>
        <w:t xml:space="preserve"> "Қарашатөбе ІІІ қорымы, ғұн-сармат дәуірі (II – V ғасырлар)"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6070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50°09'17,00"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65°20'06,00"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50°09'17,00"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65°20'46,50"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50°09'03,70"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65°20'46,50"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50°09'03,70"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65°20'06,00"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50°09'18.33"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65°20'03.78"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50°09'18.33"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65°20'48.50"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50°09'02.40"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65°20'48.50"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50°09'02.40"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65°20'03.78"</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50°09'19.72"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65°20'02.03"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50°09'19.72"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65°20'50.62"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50°09'01.06"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65°20'50.62"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50°09'01.06"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65°20'02.03"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Қарашатөбе ауылынан шығысқа қарай 2 шақырым, "Қарашатөбе ІІІ қорымы, ғұн-сармат дәуірі (II – V ғасырлар)"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Қорым он төрт құрылымнан тұрады:</w:t>
      </w:r>
      <w:r>
        <w:br/>
      </w:r>
      <w:r>
        <w:rPr>
          <w:rFonts w:ascii="Times New Roman"/>
          <w:b w:val="false"/>
          <w:i w:val="false"/>
          <w:color w:val="000000"/>
          <w:sz w:val="28"/>
        </w:rPr>
        <w:t>
      Қарашатөбе ІІІ қорымы аумағының жалпы ауданы қорғау аймақтарымен 538973,0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329645,7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98263,7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111063,7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69-қосымша</w:t>
            </w:r>
          </w:p>
        </w:tc>
      </w:tr>
    </w:tbl>
    <w:p>
      <w:pPr>
        <w:spacing w:after="0"/>
        <w:ind w:left="0"/>
        <w:jc w:val="left"/>
      </w:pPr>
      <w:r>
        <w:rPr>
          <w:rFonts w:ascii="Times New Roman"/>
          <w:b/>
          <w:i w:val="false"/>
          <w:color w:val="000000"/>
        </w:rPr>
        <w:t xml:space="preserve"> "Қарынсалды 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7035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50°45'49,80"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65°56'30,30"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50°45'49,80"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65°56'35,30"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50°45'46,60"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65°56'35,30"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50°45'46,60"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65°56'30,30"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50°45'51.10"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65°56'28.10"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50°45'51.10"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65°56'37.33"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50°45'45.29"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65°56'37.33"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50°45'45.29"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65°56'28.10"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50°45'52.48"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65°56'26.04"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50°45'52.48"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65°56'39.33"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50°45'43.99"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65°56'39.33"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50°45'43.99"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65°56'26.04"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Қарынсалды ауылынан батысқа қарай 7 шақырым, "Қарынсалды 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Тастан тұратын қорған үйіндісі. Диаметрі 11 метр, биіктігі 0,3 метр.</w:t>
      </w:r>
      <w:r>
        <w:br/>
      </w:r>
      <w:r>
        <w:rPr>
          <w:rFonts w:ascii="Times New Roman"/>
          <w:b w:val="false"/>
          <w:i w:val="false"/>
          <w:color w:val="000000"/>
          <w:sz w:val="28"/>
        </w:rPr>
        <w:t>
      Қарынсалды I жеке қорғаны аумағының жалпы ауданы қорғау аймақтарымен 67560,7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9984,9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22387,9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35187,9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70-қосымша</w:t>
            </w:r>
          </w:p>
        </w:tc>
      </w:tr>
    </w:tbl>
    <w:p>
      <w:pPr>
        <w:spacing w:after="0"/>
        <w:ind w:left="0"/>
        <w:jc w:val="left"/>
      </w:pPr>
      <w:r>
        <w:rPr>
          <w:rFonts w:ascii="Times New Roman"/>
          <w:b/>
          <w:i w:val="false"/>
          <w:color w:val="000000"/>
        </w:rPr>
        <w:t xml:space="preserve"> "Қарынсалды II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112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50°45'31,10"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65°56'39,10"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50°45'31,10"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65°56'54,20"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50°45'24,50"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65°56'54,20"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50°45'24,50"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65°56'39,10"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50°45'32.47"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65°56'36.91"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50°45'32.47"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65°56'56.30"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50°45'23.26"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65°56'56.30"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50°45'23.26"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65°56'36.91"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50°45'33.71"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65°56'34.89"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50°45'33.71"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65°56'58.31"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50°45'22.01"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65°56'58.31"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50°45'22.01"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65°56'34.89"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Қарынсалды ауылынан батысқа қарай 7 шақырым, "Қарынсалды II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тастан жасалған бес қорған кіреді.</w:t>
      </w:r>
      <w:r>
        <w:br/>
      </w:r>
      <w:r>
        <w:rPr>
          <w:rFonts w:ascii="Times New Roman"/>
          <w:b w:val="false"/>
          <w:i w:val="false"/>
          <w:color w:val="000000"/>
          <w:sz w:val="28"/>
        </w:rPr>
        <w:t>
      Қарынсалды II қорғандар тобы аумағының жалпы ауданы қорғау аймақтарымен 164398,5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60251,0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45673,7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58473,7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bl>
    <w:p>
      <w:pPr>
        <w:spacing w:after="0"/>
        <w:ind w:left="0"/>
        <w:jc w:val="left"/>
      </w:pPr>
      <w:r>
        <w:rPr>
          <w:rFonts w:ascii="Times New Roman"/>
          <w:b/>
          <w:i w:val="false"/>
          <w:color w:val="000000"/>
        </w:rPr>
        <w:t xml:space="preserve"> "Қарынсалды III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6108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50°45'25,90"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65°56'57,00"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50°45'25,90"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65°57'10,30"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50°45'13,20"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65°57'10,30"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50°45'13,20"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65°56'57,00"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50°45'27.11"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65°56'54.94"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50°45'27.11"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65°57'12.47"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50°45'11.91"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65°57'12.47"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50°45'11.91"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65°56'54.94"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50°45'28.46"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65°56'52.84"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50°45'28.46"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65°57'14.47"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50°45'10.70"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65°57'14.47"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50°45'10.70"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65°56'52.84"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Қарынсалды ауылынан батысқа қарай 7 шақырым, "Қарынсалды III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Ескерткіште тастан салынған жиырма тоғыз қорған бар.</w:t>
      </w:r>
      <w:r>
        <w:br/>
      </w:r>
      <w:r>
        <w:rPr>
          <w:rFonts w:ascii="Times New Roman"/>
          <w:b w:val="false"/>
          <w:i w:val="false"/>
          <w:color w:val="000000"/>
          <w:sz w:val="28"/>
        </w:rPr>
        <w:t>
      Қарынсалды III қорғандар тобы аумағының жалпы ауданы қорғау аймақтарымен 229943,0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102095,4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57523,8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70323,8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72-қосымша</w:t>
            </w:r>
          </w:p>
        </w:tc>
      </w:tr>
    </w:tbl>
    <w:p>
      <w:pPr>
        <w:spacing w:after="0"/>
        <w:ind w:left="0"/>
        <w:jc w:val="left"/>
      </w:pPr>
      <w:r>
        <w:rPr>
          <w:rFonts w:ascii="Times New Roman"/>
          <w:b/>
          <w:i w:val="false"/>
          <w:color w:val="000000"/>
        </w:rPr>
        <w:t xml:space="preserve"> "Қарынсалды IV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794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50°45'37,20"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65°56'37,60"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50°45'37,20"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65°56'42,40"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50°45'34,20"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65°56'42,40"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50°45'34,20"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65°56'37,60"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50°45'38.51"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65°56'35.49"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50°45'38.51"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65°56'44.48"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50°45'32.90"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65°56'44.48"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50°45'32.90"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65°56'35.49"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50°45'39.88"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65°56'33.51"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50°45'39.88"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65°56'46.36"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50°45'31.65"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65°56'46.36"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50°45'31.65"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65°56'33.51"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Қарынсалды ауылынан батысқа қарай 7 шақырым, "Қарынсалды IV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Ескерткіштің беті қатты шымданған. Тастан тұратын қорған үйіндісі. Диаметрі 20 метр, биіктігі 0,6 метр.</w:t>
      </w:r>
      <w:r>
        <w:br/>
      </w:r>
      <w:r>
        <w:rPr>
          <w:rFonts w:ascii="Times New Roman"/>
          <w:b w:val="false"/>
          <w:i w:val="false"/>
          <w:color w:val="000000"/>
          <w:sz w:val="28"/>
        </w:rPr>
        <w:t>
      Қарынсалды IV жеке қорғаны аумағының жалпы ауданы қорғау аймақтарымен 64166,4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8706,9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21329,7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34129,7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73-қосымша</w:t>
            </w:r>
          </w:p>
        </w:tc>
      </w:tr>
    </w:tbl>
    <w:p>
      <w:pPr>
        <w:spacing w:after="0"/>
        <w:ind w:left="0"/>
        <w:jc w:val="left"/>
      </w:pPr>
      <w:r>
        <w:rPr>
          <w:rFonts w:ascii="Times New Roman"/>
          <w:b/>
          <w:i w:val="false"/>
          <w:color w:val="000000"/>
        </w:rPr>
        <w:t xml:space="preserve"> "Қарынсалды VI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692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569200" cy="6997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50°31'50,60"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65°46'11,50"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50°31'50,60"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65°46'19,00"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50°31'46,30"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65°46'19,00"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50°31'46,30"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65°46'11,50"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50°31'51.97"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65°46'09.44"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50°31'51.97"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65°46'21.02"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50°31'45.05"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65°46'21.02"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50°31'45.05"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65°46'09.44"</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50°31'53.23"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65°46'07.45"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50°31'53.23"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65°46'22.94"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50°31'43.73"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65°46'22.94"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50°31'43.73"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65°46'07.45"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Тасты ауылынан солтүстік-батысқа қарай 16 шақырым, "Қарынсалды VI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Ескерткіште тастан салынған үш қорғаннан тұрады.</w:t>
      </w:r>
      <w:r>
        <w:br/>
      </w:r>
      <w:r>
        <w:rPr>
          <w:rFonts w:ascii="Times New Roman"/>
          <w:b w:val="false"/>
          <w:i w:val="false"/>
          <w:color w:val="000000"/>
          <w:sz w:val="28"/>
        </w:rPr>
        <w:t>
      Қарынсалды VI қорғандар тобы аумағының жалпы ауданы қорғау аймақтарымен 89934,2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19569,3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28782,5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41582,5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74-қосымша</w:t>
            </w:r>
          </w:p>
        </w:tc>
      </w:tr>
    </w:tbl>
    <w:p>
      <w:pPr>
        <w:spacing w:after="0"/>
        <w:ind w:left="0"/>
        <w:jc w:val="left"/>
      </w:pPr>
      <w:r>
        <w:rPr>
          <w:rFonts w:ascii="Times New Roman"/>
          <w:b/>
          <w:i w:val="false"/>
          <w:color w:val="000000"/>
        </w:rPr>
        <w:t xml:space="preserve"> "Қарынсалды VII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692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569200" cy="7200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50°28'38,70"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65°42'23,10"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50°28'38,70"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65°42'30,50"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50°28'30,30"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65°42'30,50"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50°28'30,30"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65°42'23,10"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50°28'40.06"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65°42'20.99"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50°28'40.06"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65°42'32.53"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50°28'29.06"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65°42'32.53"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50°28'29.06"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65°42'20.99"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50°28'41.25"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65°42'18.77"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50°28'41.25"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65°42'34.41"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50°28'27.88"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65°42'34.41"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50°28'27.88"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65°42'18.77"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Қарынсалды өзенінің оң жағалауында, қазіргі өзен суы кемерінен 14 метр биіктікте, "Қарынсалды VII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Ескерткіште тастан салынған он төрт қорғаннан тұрады.</w:t>
      </w:r>
      <w:r>
        <w:br/>
      </w:r>
      <w:r>
        <w:rPr>
          <w:rFonts w:ascii="Times New Roman"/>
          <w:b w:val="false"/>
          <w:i w:val="false"/>
          <w:color w:val="000000"/>
          <w:sz w:val="28"/>
        </w:rPr>
        <w:t>
      Қарынсалды VII қорғандар тобы аумағының жалпы ауданы қорғау аймақтарымен 125581,9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37781,8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37500,1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50300,1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75-қосымша</w:t>
            </w:r>
          </w:p>
        </w:tc>
      </w:tr>
    </w:tbl>
    <w:p>
      <w:pPr>
        <w:spacing w:after="0"/>
        <w:ind w:left="0"/>
        <w:jc w:val="left"/>
      </w:pPr>
      <w:r>
        <w:rPr>
          <w:rFonts w:ascii="Times New Roman"/>
          <w:b/>
          <w:i w:val="false"/>
          <w:color w:val="000000"/>
        </w:rPr>
        <w:t xml:space="preserve"> "Қарынсалды VIII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168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416800" cy="6959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50°28'29,20"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65°41'22,60"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50°28'29,20"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65°41'28,60"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50°28'25,50"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65°41'28,60"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50°28'25,50"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65°41'22,60"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50°28'30.54"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65°41'20.52"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50°28'30.54"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65°41'30.47"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50°28'24.22"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65°41'30.47"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50°28'24.22"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65°41'20.52"</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50°28'31.73"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65°41'18.50"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50°28'31.73"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65°41'32.51"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50°28'22.91"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65°41'32.51"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50°28'22.91"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65°41'18.50"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Қарынсалды өзенінің оң жағалауынан 1 шақырым, "Қарынсалды VIII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топырақтан жасалған екі қорған кіреді.</w:t>
      </w:r>
      <w:r>
        <w:br/>
      </w:r>
      <w:r>
        <w:rPr>
          <w:rFonts w:ascii="Times New Roman"/>
          <w:b w:val="false"/>
          <w:i w:val="false"/>
          <w:color w:val="000000"/>
          <w:sz w:val="28"/>
        </w:rPr>
        <w:t xml:space="preserve">
      Шығыс бөлігіндегі белдемелік қорған шұңқырлары қабыспаған, ені 3 метр құрайтын өтетін жол қалдырылған. </w:t>
      </w:r>
      <w:r>
        <w:br/>
      </w:r>
      <w:r>
        <w:rPr>
          <w:rFonts w:ascii="Times New Roman"/>
          <w:b w:val="false"/>
          <w:i w:val="false"/>
          <w:color w:val="000000"/>
          <w:sz w:val="28"/>
        </w:rPr>
        <w:t xml:space="preserve">
      Шұңқырлардың ені 3 метр, тереңдігі 0,2 метр. </w:t>
      </w:r>
      <w:r>
        <w:br/>
      </w:r>
      <w:r>
        <w:rPr>
          <w:rFonts w:ascii="Times New Roman"/>
          <w:b w:val="false"/>
          <w:i w:val="false"/>
          <w:color w:val="000000"/>
          <w:sz w:val="28"/>
        </w:rPr>
        <w:t>
      Қарынсалды VIII қорғандар тобы аумағының жалпы ауданы қорғау аймақтарымен 76349,0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13528,8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25010,1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37810,1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76-қосымша</w:t>
            </w:r>
          </w:p>
        </w:tc>
      </w:tr>
    </w:tbl>
    <w:p>
      <w:pPr>
        <w:spacing w:after="0"/>
        <w:ind w:left="0"/>
        <w:jc w:val="left"/>
      </w:pPr>
      <w:r>
        <w:rPr>
          <w:rFonts w:ascii="Times New Roman"/>
          <w:b/>
          <w:i w:val="false"/>
          <w:color w:val="000000"/>
        </w:rPr>
        <w:t xml:space="preserve"> "Қарынсалды ХІІІ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687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50°46'13,20"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66°00'59,50"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50°46'13,20"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66°01'04,80"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50°46'09,80"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66°01'04,80"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50°46'09,80"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66°00'59,50"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50°46'14.48"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66°00'57.39"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50°46'14.48"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66°01'06.82"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50°46'08.50"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66°01'06.82"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50°46'08.50"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66°00'57.39"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50°46'15.77"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66°00'55.41"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50°46'15.77"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66°01'08.78"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50°46'07.20"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66°01'08.78"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50°46'07.20"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66°00'55.41"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Қарынсалды ауылынан батысқа қарай 1 шақырым, "Қарынсалды ХІІІ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Қорған диаметрі 21 метр, биіктігі 0,7 метр, ені 3 метр, тереңдігі 0,2 метр ормен қоршалған. </w:t>
      </w:r>
      <w:r>
        <w:br/>
      </w:r>
      <w:r>
        <w:rPr>
          <w:rFonts w:ascii="Times New Roman"/>
          <w:b w:val="false"/>
          <w:i w:val="false"/>
          <w:color w:val="000000"/>
          <w:sz w:val="28"/>
        </w:rPr>
        <w:t>
      Қарынсалды ХІІІ жеке қорғаны аумағының жалпы ауданы қорғау аймақтарымен 69797,1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10855,8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23070,6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35870,6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77-қосымша</w:t>
            </w:r>
          </w:p>
        </w:tc>
      </w:tr>
    </w:tbl>
    <w:p>
      <w:pPr>
        <w:spacing w:after="0"/>
        <w:ind w:left="0"/>
        <w:jc w:val="left"/>
      </w:pPr>
      <w:r>
        <w:rPr>
          <w:rFonts w:ascii="Times New Roman"/>
          <w:b/>
          <w:i w:val="false"/>
          <w:color w:val="000000"/>
        </w:rPr>
        <w:t xml:space="preserve"> "Қарынсалды ХІV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6908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50°45'18,30"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66°01'04,00"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50°45'18,30"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66°01'09,30"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50°45'14,90"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66°01'09,30"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50°45'14,90"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66°01'04,00"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50°45'19.62"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66°01'01.95"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50°45'19.62"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66°01'11.32"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50°45'13.63"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66°01'11.32"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50°45'13.63"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66°01'01.95"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50°45'20.90"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66°00'59.81"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50°45'20.90"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66°01'13.37"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50°45'12.35"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66°01'13.37"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50°45'12.35"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66°00'59.81"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Қарынсалды ауылынан оңтүстік-батысқа қарай 1,5 шақырым, "Қарынсалды ХІV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Қорған диаметрі 15 метр, биіктігі 0,4 метр, ені 4 метр, тереңдігі 0,2 метр ормен қоршалған. </w:t>
      </w:r>
      <w:r>
        <w:br/>
      </w:r>
      <w:r>
        <w:rPr>
          <w:rFonts w:ascii="Times New Roman"/>
          <w:b w:val="false"/>
          <w:i w:val="false"/>
          <w:color w:val="000000"/>
          <w:sz w:val="28"/>
        </w:rPr>
        <w:t>
      Қарынсалды ХІV жеке қорғаны аумағының жалпы ауданы қорғау аймақтарымен 69860,9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10881,0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23089,9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35889,9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78-қосымша</w:t>
            </w:r>
          </w:p>
        </w:tc>
      </w:tr>
    </w:tbl>
    <w:p>
      <w:pPr>
        <w:spacing w:after="0"/>
        <w:ind w:left="0"/>
        <w:jc w:val="left"/>
      </w:pPr>
      <w:r>
        <w:rPr>
          <w:rFonts w:ascii="Times New Roman"/>
          <w:b/>
          <w:i w:val="false"/>
          <w:color w:val="000000"/>
        </w:rPr>
        <w:t xml:space="preserve"> "Қарынсалды ХV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6756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50°44'33,00"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66°00'46,30"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50°44'33,00"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66°00'53,70"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50°44'29,70"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66°00'53,70"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50°44'29,70"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66°00'46,30"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50°44'34.28"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66°00'44.21"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50°44'34.28"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66°00'55.70"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50°44'28.43"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66°00'55.70"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50°44'28.43"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66°00'44.21"</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50°44'35.60"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66°00'42.15"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50°44'35.60"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66°00'57.71"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50°44'27.09"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66°00'57.71"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50°44'27.09"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66°00'42.15"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Қарынсалды ауылынан оңтүстік-батысқа қарай 3 шақырым, "Қарынсалды ХV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екі қорған кіреді.</w:t>
      </w:r>
      <w:r>
        <w:br/>
      </w:r>
      <w:r>
        <w:rPr>
          <w:rFonts w:ascii="Times New Roman"/>
          <w:b w:val="false"/>
          <w:i w:val="false"/>
          <w:color w:val="000000"/>
          <w:sz w:val="28"/>
        </w:rPr>
        <w:t>
      Қарынсалды ХV қорғандар тобы аумағының жалпы ауданы қорғау аймақтарымен 79270,6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14774,5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25848,0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38648,0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79-қосымша</w:t>
            </w:r>
          </w:p>
        </w:tc>
      </w:tr>
    </w:tbl>
    <w:p>
      <w:pPr>
        <w:spacing w:after="0"/>
        <w:ind w:left="0"/>
        <w:jc w:val="left"/>
      </w:pPr>
      <w:r>
        <w:rPr>
          <w:rFonts w:ascii="Times New Roman"/>
          <w:b/>
          <w:i w:val="false"/>
          <w:color w:val="000000"/>
        </w:rPr>
        <w:t xml:space="preserve"> "Кіші "мұртты"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454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645400" cy="7061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49°29'40,30"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65°23'14,90"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49°29'40,30"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65°23'24,50"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49°29'34,50"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65°23'24,50"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49°29'34,50"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65°23'14,90"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49°29'41.70"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65°23'12.89"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49°29'41.70"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65°23'26.52"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49°29'33.15"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65°23'26.52"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49°29'33.15"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65°23'12.89"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49°29'42.99"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65°23'11.04"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49°29'42.99"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65°23'28.48"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49°29'32.00"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65°23'28.48"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49°29'32.00"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65°23'11.04"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Үрпек ауылынан оңтүстікке қарай 68 шақырым, "Кіші "мұртты"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7 метр, биіктігі 0,1 метр. Сол жақ "мұрттың" ұзындығы 77 метр, оң жағы 105 метр. "Мұрттардың" биіктігі 0,1 метр, ені 3 метр. Диаметрі 7 метр, биіктігі 0,1 метр құрайтын кіші қорғандармен қоршалған.</w:t>
      </w:r>
      <w:r>
        <w:br/>
      </w:r>
      <w:r>
        <w:rPr>
          <w:rFonts w:ascii="Times New Roman"/>
          <w:b w:val="false"/>
          <w:i w:val="false"/>
          <w:color w:val="000000"/>
          <w:sz w:val="28"/>
        </w:rPr>
        <w:t>
      Кіші "мұртты" қорғаны аумағының жалпы ауданы қорғау аймақтарымен 119685,2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34579,5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36152,9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48952,9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80-қосымша</w:t>
            </w:r>
          </w:p>
        </w:tc>
      </w:tr>
    </w:tbl>
    <w:p>
      <w:pPr>
        <w:spacing w:after="0"/>
        <w:ind w:left="0"/>
        <w:jc w:val="left"/>
      </w:pPr>
      <w:r>
        <w:rPr>
          <w:rFonts w:ascii="Times New Roman"/>
          <w:b/>
          <w:i w:val="false"/>
          <w:color w:val="000000"/>
        </w:rPr>
        <w:t xml:space="preserve"> "Қоғалы 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6464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50°10'27,50"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65°30'03,30"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50°10'27,50"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65°30'11,00"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50°10'23,90"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65°30'11,00"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50°10'23,90"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65°30'03,30"</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50°10'28,85"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65°30'01,23"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50°10'28,85"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65°30'13,07"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50°10'22,58"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65°30'13,07"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50°10'22,58"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65°30'01,23"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50°10'30,29"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65°29'59,01"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50°10'30,29"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65°30'15,23"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50°10'21,18"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65°30'15,23"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50°10'21,18"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65°29'59,01"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солтүстік-шығысқа қарай 4 шақырым, "Қоғалы 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 екі қорғаннан тұрады.</w:t>
      </w:r>
      <w:r>
        <w:br/>
      </w:r>
      <w:r>
        <w:rPr>
          <w:rFonts w:ascii="Times New Roman"/>
          <w:b w:val="false"/>
          <w:i w:val="false"/>
          <w:color w:val="000000"/>
          <w:sz w:val="28"/>
        </w:rPr>
        <w:t>
      Қоғалы I қорғандар тобы аумағының жалпы ауданы қорғау аймақтарымен 84414,2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17041,0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27286,6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40086,6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81-қосымша</w:t>
            </w:r>
          </w:p>
        </w:tc>
      </w:tr>
    </w:tbl>
    <w:p>
      <w:pPr>
        <w:spacing w:after="0"/>
        <w:ind w:left="0"/>
        <w:jc w:val="left"/>
      </w:pPr>
      <w:r>
        <w:rPr>
          <w:rFonts w:ascii="Times New Roman"/>
          <w:b/>
          <w:i w:val="false"/>
          <w:color w:val="000000"/>
        </w:rPr>
        <w:t xml:space="preserve"> "Қоғалы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914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391400" cy="7124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50°10'46,00"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65°31'08,50"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50°10'46,00"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65°31'14,20"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50°10'41,20"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65°31'14,20"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50°10'41,20"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65°31'08,50"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50°10'47.29"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65°31'06.44"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50°10'47.29"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65°31'16.21"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50°10'39.94"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65°31'16.21"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50°10'39.94"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65°31'06.44"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50°10'48.67"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65°31'04.41"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50°10'48.67"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65°31'18.28"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50°10'38.72"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65°31'18.28"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50°10'38.72"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65°31'04.41"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солтүстік-шығысқа қарай 5 шақыым, "Қоғалы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Геоглифтің ұзындығы 65 метр, қатарымен тізілген бес топырақ үйіндіден тұрады. Үйіндінің диаметрі 8 метр, биіктігі 0,15 метр, жерден қарағанда нашар көрінеді.</w:t>
      </w:r>
      <w:r>
        <w:br/>
      </w:r>
      <w:r>
        <w:rPr>
          <w:rFonts w:ascii="Times New Roman"/>
          <w:b w:val="false"/>
          <w:i w:val="false"/>
          <w:color w:val="000000"/>
          <w:sz w:val="28"/>
        </w:rPr>
        <w:t>
      Қоғалы желісі геоглифі аумағының жалпы ауданы қорғау аймақтарымен 83700,0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16721,0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27089,5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39889,5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82-қосымша</w:t>
            </w:r>
          </w:p>
        </w:tc>
      </w:tr>
    </w:tbl>
    <w:p>
      <w:pPr>
        <w:spacing w:after="0"/>
        <w:ind w:left="0"/>
        <w:jc w:val="left"/>
      </w:pPr>
      <w:r>
        <w:rPr>
          <w:rFonts w:ascii="Times New Roman"/>
          <w:b/>
          <w:i w:val="false"/>
          <w:color w:val="000000"/>
        </w:rPr>
        <w:t xml:space="preserve"> "Қосжан желілері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851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785100" cy="6946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50°05'06,60"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65°12'56,00"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50°05'06,60"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65°13'20,30"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50°04'52,40"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65°13'20,30"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50°04'52,40"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65°12'56,00"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50°05'07.96"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65°12'53.99"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50°05'07.96"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65°13'22.14"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50°04'51.19"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65°13'22.14"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50°04'51.19"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65°12'53.99"</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50°05'09.29"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65°12'51.99"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50°05'09.29"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65°13'24.19"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50°04'49.86"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65°13'24.19"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50°04'49.86"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65°12'51.99"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Қосжан ауылынан шығысқа қарай 1,3 шақырым, "Қосжан желілері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Геоглиф ретімен орналасқан топырақ үйінділерінен тұратын қатар жатқан екі желіні білдіреді. Солтүстік желінің ұзындығы 162 метр, диаметрі 8 метр, биіктігі 0,1 метр құрайтын он бір топырақ үйіндіден тұрады.</w:t>
      </w:r>
      <w:r>
        <w:br/>
      </w:r>
      <w:r>
        <w:rPr>
          <w:rFonts w:ascii="Times New Roman"/>
          <w:b w:val="false"/>
          <w:i w:val="false"/>
          <w:color w:val="000000"/>
          <w:sz w:val="28"/>
        </w:rPr>
        <w:t xml:space="preserve">
      Оңтүстік желінің ұзындығы 125 метр, диаметрі 8 метр биіктігі 0,2 метр құрайтын сегіз топырақ үйіндіден тұрады. </w:t>
      </w:r>
      <w:r>
        <w:br/>
      </w:r>
      <w:r>
        <w:rPr>
          <w:rFonts w:ascii="Times New Roman"/>
          <w:b w:val="false"/>
          <w:i w:val="false"/>
          <w:color w:val="000000"/>
          <w:sz w:val="28"/>
        </w:rPr>
        <w:t>
      Солтүстік желінің жанында үш қорған орналасқан.</w:t>
      </w:r>
      <w:r>
        <w:br/>
      </w:r>
      <w:r>
        <w:rPr>
          <w:rFonts w:ascii="Times New Roman"/>
          <w:b w:val="false"/>
          <w:i w:val="false"/>
          <w:color w:val="000000"/>
          <w:sz w:val="28"/>
        </w:rPr>
        <w:t>
      Қосжан желілері геоглифі аумағының жалпы ауданы қорғау аймақтарымен 385219,4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212208,0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80105,7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92905,7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83-қосымша</w:t>
            </w:r>
          </w:p>
        </w:tc>
      </w:tr>
    </w:tbl>
    <w:p>
      <w:pPr>
        <w:spacing w:after="0"/>
        <w:ind w:left="0"/>
        <w:jc w:val="left"/>
      </w:pPr>
      <w:r>
        <w:rPr>
          <w:rFonts w:ascii="Times New Roman"/>
          <w:b/>
          <w:i w:val="false"/>
          <w:color w:val="000000"/>
        </w:rPr>
        <w:t xml:space="preserve"> "Күлік 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089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708900" cy="6934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50°05'08,30"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65°41'38,80"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50°05'08,30"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65°41'44,10"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50°05'05,00"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65°41'44,10"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50°05'05,00"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65°41'38,80"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50°05'09.62"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65°41'36.73"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50°05'09.62"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65°41'46.10"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50°05'03.74"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65°41'46.10"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50°05'03.74"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65°41'36.73"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50°05'11.01"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65°41'34.69"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50°05'11.01"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65°41'48.15"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50°05'02.51"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65°41'48.15"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50°05'02.51"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65°41'34.69"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19 шақырым, "Күлік 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13 метр, биіктігі 0,3 метр.</w:t>
      </w:r>
      <w:r>
        <w:br/>
      </w:r>
      <w:r>
        <w:rPr>
          <w:rFonts w:ascii="Times New Roman"/>
          <w:b w:val="false"/>
          <w:i w:val="false"/>
          <w:color w:val="000000"/>
          <w:sz w:val="28"/>
        </w:rPr>
        <w:t>
      Күлік I жеке қорғаны аумағының жалпы ауданы қорғау аймақтарымен 69297,0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10659,2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22918,9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35718,9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84-қосымша</w:t>
            </w:r>
          </w:p>
        </w:tc>
      </w:tr>
    </w:tbl>
    <w:p>
      <w:pPr>
        <w:spacing w:after="0"/>
        <w:ind w:left="0"/>
        <w:jc w:val="left"/>
      </w:pPr>
      <w:r>
        <w:rPr>
          <w:rFonts w:ascii="Times New Roman"/>
          <w:b/>
          <w:i w:val="false"/>
          <w:color w:val="000000"/>
        </w:rPr>
        <w:t xml:space="preserve"> "Күлік 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6235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50°04'55,30"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65°41'23,00"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50°04'55,30"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65°41'28,00"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50°04'52,00"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65°41'28,00"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50°04'52,00"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65°41'23,00"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50°04'56.59"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65°41'20.86"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50°04'56.59"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65°41'30.07"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50°04'50.73"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65°41'30.07"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50°04'50.73"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65°41'20.86"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50°04'57.87"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65°41'18.71"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50°04'57.87"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65°41'31.91"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50°04'49.40"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65°41'31.91"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50°04'49.40"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65°41'18.71"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19 шақырым, "Күлік 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6 метр, биіктігі 0,1 метр. Үйінді тас және топырақтан жасалған.</w:t>
      </w:r>
      <w:r>
        <w:br/>
      </w:r>
      <w:r>
        <w:rPr>
          <w:rFonts w:ascii="Times New Roman"/>
          <w:b w:val="false"/>
          <w:i w:val="false"/>
          <w:color w:val="000000"/>
          <w:sz w:val="28"/>
        </w:rPr>
        <w:t>
      Күлік II жеке қорғаны аумағының жалпы ауданы қорғау аймақтарымен 67915,1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10121,4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22496,8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35296,8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85-қосымша</w:t>
            </w:r>
          </w:p>
        </w:tc>
      </w:tr>
    </w:tbl>
    <w:p>
      <w:pPr>
        <w:spacing w:after="0"/>
        <w:ind w:left="0"/>
        <w:jc w:val="left"/>
      </w:pPr>
      <w:r>
        <w:rPr>
          <w:rFonts w:ascii="Times New Roman"/>
          <w:b/>
          <w:i w:val="false"/>
          <w:color w:val="000000"/>
        </w:rPr>
        <w:t xml:space="preserve"> "Күлік III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6934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50°04'35,40"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65°40'58,00"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50°04'35,40"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65°41'02,30"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50°04'32,50"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65°41'02,30"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50°04'32,50"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65°40'58,00"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50°04'36.69"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65°40'55.92"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50°04'36.69"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65°41'04.28"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50°04'31.21"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65°41'04.28"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50°04'31.21"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65°40'55.92"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50°04'37.99"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65°40'53.78"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50°04'37.99"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65°41'06.33"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50°04'30.01"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65°41'06.33"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50°04'30.01"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65°40'53.78"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19 шақырым, "Күлік III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Қорған диаметрі 6 метр, биіктігі 0,4 метр. Үйінді тас және топырақтан жасалған. </w:t>
      </w:r>
      <w:r>
        <w:br/>
      </w:r>
      <w:r>
        <w:rPr>
          <w:rFonts w:ascii="Times New Roman"/>
          <w:b w:val="false"/>
          <w:i w:val="false"/>
          <w:color w:val="000000"/>
          <w:sz w:val="28"/>
        </w:rPr>
        <w:t>
      Күлік III жеке қорғаны аумағының жалпы ауданы қорғау аймақтарымен 61163,7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7623,6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20370,1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33170,1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86-қосымша</w:t>
            </w:r>
          </w:p>
        </w:tc>
      </w:tr>
    </w:tbl>
    <w:p>
      <w:pPr>
        <w:spacing w:after="0"/>
        <w:ind w:left="0"/>
        <w:jc w:val="left"/>
      </w:pPr>
      <w:r>
        <w:rPr>
          <w:rFonts w:ascii="Times New Roman"/>
          <w:b/>
          <w:i w:val="false"/>
          <w:color w:val="000000"/>
        </w:rPr>
        <w:t xml:space="preserve"> "Күлік IV "мұртты"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343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734300" cy="7239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50°04'21,20"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65°40'42,00"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50°04'21,20"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65°40'51,50"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50°04'16,50"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65°40'51,50"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50°04'16,50"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65°40'42,00"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50°04'22.49"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65°40'40.01"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50°04'22.49"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65°40'53.52"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50°04'15.23"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65°40'53.52"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50°04'15.23"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65°40'40.01"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50°04'23.77"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65°40'37.81"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50°04'23.77"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65°40'55.50"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50°04'13.87"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65°40'55.50"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50°04'13.87"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65°40'37.81"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19 шақырым, "Күлік IV "мұртты"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Қорған тастан қаланған. </w:t>
      </w:r>
      <w:r>
        <w:br/>
      </w:r>
      <w:r>
        <w:rPr>
          <w:rFonts w:ascii="Times New Roman"/>
          <w:b w:val="false"/>
          <w:i w:val="false"/>
          <w:color w:val="000000"/>
          <w:sz w:val="28"/>
        </w:rPr>
        <w:t>
      Негізгі қорғанның диаметрі 15 метр, биіктігі 0,7 метр. Оған жапсарласқан № 1 және № 2 қорғандардың диаметрі 7 метр, биіктігі 0,2 метр. "Мұрттар" ені 3,5 метр құрайтын тастан қаланғандығы байқалады. Сол жақ "мұрттың" ұзындығы 60 метр, оң жағы 74 метр. Әрбір "мұрттан" диаметрі 5 метр, биіктігі 0,1 метр құрайтын үш алаңды байқауға болады.</w:t>
      </w:r>
      <w:r>
        <w:br/>
      </w:r>
      <w:r>
        <w:rPr>
          <w:rFonts w:ascii="Times New Roman"/>
          <w:b w:val="false"/>
          <w:i w:val="false"/>
          <w:color w:val="000000"/>
          <w:sz w:val="28"/>
        </w:rPr>
        <w:t>
      Күлік IV "мұртты" қорғаны аумағының жалпы ауданы қорғау аймақтарымен 106026,9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27429,2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32898,8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45698,8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87-қосымша</w:t>
            </w:r>
          </w:p>
        </w:tc>
      </w:tr>
    </w:tbl>
    <w:p>
      <w:pPr>
        <w:spacing w:after="0"/>
        <w:ind w:left="0"/>
        <w:jc w:val="left"/>
      </w:pPr>
      <w:r>
        <w:rPr>
          <w:rFonts w:ascii="Times New Roman"/>
          <w:b/>
          <w:i w:val="false"/>
          <w:color w:val="000000"/>
        </w:rPr>
        <w:t xml:space="preserve"> "Күлік V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6769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50°04'15,80"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65°41'06,80"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50°04'15,80"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50°04'12,50"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50°04'12,50"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65°41'06,80"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50°04'17.14"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65°41'04.77"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50°04'17.14"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65°41'16.03"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50°04'11.27"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65°41'16.03"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50°04'11.27"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65°41'04.77"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50°04'18.44"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65°41'02.69"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50°04'18.44"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65°41'17.97"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50°04'09.99"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65°41'17.97"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50°04'09.99"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65°41'02.69"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20 шақырым, "Күлік V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тастан қаланған үш қорған кіреді.</w:t>
      </w:r>
      <w:r>
        <w:br/>
      </w:r>
      <w:r>
        <w:rPr>
          <w:rFonts w:ascii="Times New Roman"/>
          <w:b w:val="false"/>
          <w:i w:val="false"/>
          <w:color w:val="000000"/>
          <w:sz w:val="28"/>
        </w:rPr>
        <w:t>
      Күлік V қорғандар тобы аумағының жалпы ауданы қорғау аймақтарымен 78782,5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14564,2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25709,1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38509,1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88-қосымша</w:t>
            </w:r>
          </w:p>
        </w:tc>
      </w:tr>
    </w:tbl>
    <w:p>
      <w:pPr>
        <w:spacing w:after="0"/>
        <w:ind w:left="0"/>
        <w:jc w:val="left"/>
      </w:pPr>
      <w:r>
        <w:rPr>
          <w:rFonts w:ascii="Times New Roman"/>
          <w:b/>
          <w:i w:val="false"/>
          <w:color w:val="000000"/>
        </w:rPr>
        <w:t xml:space="preserve"> "Күлік VI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7124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50°04'19,40"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65°41'14,50"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50°04'19,40"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65°41'19,60"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50°04'16,20"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65°41'19,60"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50°04'16,20"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65°41'14,50"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50°04'20.73"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65°41'12.44"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50°04'20.73"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65°41'21.59"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50°04'14.92"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65°41'21.59"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50°04'14.92"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65°41'12.44"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50°04'22.00"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65°41'10.39"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50°04'22.00"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65°41'23.65"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50°04'13.62"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65°41'23.65"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50°04'13.62"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65°41'10.39"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20 шақырым, "Күлік VI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тастан қаланған екі қорған кіреді.</w:t>
      </w:r>
      <w:r>
        <w:br/>
      </w:r>
      <w:r>
        <w:rPr>
          <w:rFonts w:ascii="Times New Roman"/>
          <w:b w:val="false"/>
          <w:i w:val="false"/>
          <w:color w:val="000000"/>
          <w:sz w:val="28"/>
        </w:rPr>
        <w:t>
      Күлік VI қорғандар тобы аумағының жалпы ауданы қорғау аймақтарымен 66067,4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9415,9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21925,7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34725,7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89-қосымша</w:t>
            </w:r>
          </w:p>
        </w:tc>
      </w:tr>
    </w:tbl>
    <w:p>
      <w:pPr>
        <w:spacing w:after="0"/>
        <w:ind w:left="0"/>
        <w:jc w:val="left"/>
      </w:pPr>
      <w:r>
        <w:rPr>
          <w:rFonts w:ascii="Times New Roman"/>
          <w:b/>
          <w:i w:val="false"/>
          <w:color w:val="000000"/>
        </w:rPr>
        <w:t xml:space="preserve"> "Күлік VII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676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467600" cy="7188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50°04'14,60"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50°04'14,60"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65°41'22,50"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50°04'10,60"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65°41'22,50"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50°04'10,60"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65°41'16,50"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50°04'15.93"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65°41'14.51"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50°04'15.93"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65°41'24.48"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50°04'09.34"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65°41'24.48"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50°04'09.34"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65°41'14.51"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50°04'17.22"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65°41'12.42"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50°04'17.22"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65°41'26.44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50°04'08.03"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65°41'26.44"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50°04'08.03"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65°41'12.42"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20 шақырым, "Күлік VII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тастан және топырақтан қаланған алты қорған кіреді.</w:t>
      </w:r>
      <w:r>
        <w:br/>
      </w:r>
      <w:r>
        <w:rPr>
          <w:rFonts w:ascii="Times New Roman"/>
          <w:b w:val="false"/>
          <w:i w:val="false"/>
          <w:color w:val="000000"/>
          <w:sz w:val="28"/>
        </w:rPr>
        <w:t>
      Күлік VII қорғандар тобы аумағының жалпы ауданы қорғау аймақтарымен 79160,3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14726,9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25816,7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38616,7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90-қосымша</w:t>
            </w:r>
          </w:p>
        </w:tc>
      </w:tr>
    </w:tbl>
    <w:p>
      <w:pPr>
        <w:spacing w:after="0"/>
        <w:ind w:left="0"/>
        <w:jc w:val="left"/>
      </w:pPr>
      <w:r>
        <w:rPr>
          <w:rFonts w:ascii="Times New Roman"/>
          <w:b/>
          <w:i w:val="false"/>
          <w:color w:val="000000"/>
        </w:rPr>
        <w:t xml:space="preserve"> "Күлік VIII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724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772400" cy="7010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50°04'05,80"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65°43'21,00"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50°04'05,80"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65°43'26,00"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50°04'02,60"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65°43'26,00"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50°04'02,60"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65°43'21,00"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50°04'07.10"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65°43'18.91"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50°04'07.10"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65°43'28.04"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50°04'01.32"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65°43'28.04"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50°04'01.32"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65°43'18.91"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50°04'08.47"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65°43'16.89"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50°04'08.47"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65°43'30.03"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50°04'00.05"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65°43'30.03"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50°04'00.05"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65°43'16.89"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22 шақырым, "Күлік VIII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Қорған диаметрі 12 метр, биіктігі 0,3 метр. Үйінді тастан жасалған. </w:t>
      </w:r>
      <w:r>
        <w:br/>
      </w:r>
      <w:r>
        <w:rPr>
          <w:rFonts w:ascii="Times New Roman"/>
          <w:b w:val="false"/>
          <w:i w:val="false"/>
          <w:color w:val="000000"/>
          <w:sz w:val="28"/>
        </w:rPr>
        <w:t>
      Күлік VIII жеке қорғаны аумағының жалпы ауданы қорғау аймақтарымен 67111,8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9812,8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22249,5 шары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35049,5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91-қосымша</w:t>
            </w:r>
          </w:p>
        </w:tc>
      </w:tr>
    </w:tbl>
    <w:p>
      <w:pPr>
        <w:spacing w:after="0"/>
        <w:ind w:left="0"/>
        <w:jc w:val="left"/>
      </w:pPr>
      <w:r>
        <w:rPr>
          <w:rFonts w:ascii="Times New Roman"/>
          <w:b/>
          <w:i w:val="false"/>
          <w:color w:val="000000"/>
        </w:rPr>
        <w:t xml:space="preserve"> "Күлік IX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6515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50°04'11,70"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65°43'30,00"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50°04'11,70"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65°43'55,00"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50°03'58,60"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65°43'55,00"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50°03'58,60"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65°43'30,00"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50°04'13.13"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65°43'27.87"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50°04'13.13"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65°43'57.07"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50°03'57.39"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65°43'57.07"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50°03'57.39"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65°43'27.87"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50°04'14.40"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65°43'26.07"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50°04'14.40"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65°43'58.98"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50°03'56.11"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65°43'58.98"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50°03'56.11"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65°43'26.07"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22 шақырым, "Күлік IX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тастан және топырақтан қаланған он үш қорған кіреді.</w:t>
      </w:r>
      <w:r>
        <w:br/>
      </w:r>
      <w:r>
        <w:rPr>
          <w:rFonts w:ascii="Times New Roman"/>
          <w:b w:val="false"/>
          <w:i w:val="false"/>
          <w:color w:val="000000"/>
          <w:sz w:val="28"/>
        </w:rPr>
        <w:t>
      Күлік IX қорғандар тобы аумағының жалпы ауданы қорғау аймақтарымен 369850,2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200841,2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78104,5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90904,5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92-қосымша</w:t>
            </w:r>
          </w:p>
        </w:tc>
      </w:tr>
    </w:tbl>
    <w:p>
      <w:pPr>
        <w:spacing w:after="0"/>
        <w:ind w:left="0"/>
        <w:jc w:val="left"/>
      </w:pPr>
      <w:r>
        <w:rPr>
          <w:rFonts w:ascii="Times New Roman"/>
          <w:b/>
          <w:i w:val="false"/>
          <w:color w:val="000000"/>
        </w:rPr>
        <w:t xml:space="preserve"> "Күлік X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930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493000" cy="6845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50°04'18,30"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65°43'54,50"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50°04'18,30"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65°44'01,00"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50°04'14,00"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65°44'01,00"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50°04'14,00"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65°43'54,50"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50°04'19.55"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65°43'52.48"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50°04'19.55"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65°44'03.01"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50°04'12.70"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65°44'03.01"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50°04'12.70"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65°43'52.48"</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50°04'20.89"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65°43'50.42"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50°04'20.89"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65°44'05.01"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50°04'11.44"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65°44'05.01"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50°04'11.44"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65°43'50.42"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22 шақырым, "Күлік X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40 метр, биіктігі 3,5 метр, ені 5 метр, тереңдігі 0,3 метр құрайтын шұңқырмен қоршалған. Үйінді топырақтан жасалған.</w:t>
      </w:r>
      <w:r>
        <w:br/>
      </w:r>
      <w:r>
        <w:rPr>
          <w:rFonts w:ascii="Times New Roman"/>
          <w:b w:val="false"/>
          <w:i w:val="false"/>
          <w:color w:val="000000"/>
          <w:sz w:val="28"/>
        </w:rPr>
        <w:t>
      Күлік X жеке қорғаны аумағының жалпы ауданы қорғау аймақтарымен 84704,1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17171,4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27366,4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40166,4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93-қосымша</w:t>
            </w:r>
          </w:p>
        </w:tc>
      </w:tr>
    </w:tbl>
    <w:p>
      <w:pPr>
        <w:spacing w:after="0"/>
        <w:ind w:left="0"/>
        <w:jc w:val="left"/>
      </w:pPr>
      <w:r>
        <w:rPr>
          <w:rFonts w:ascii="Times New Roman"/>
          <w:b/>
          <w:i w:val="false"/>
          <w:color w:val="000000"/>
        </w:rPr>
        <w:t xml:space="preserve"> "Күлік XI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6502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50°03'37,50"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65°45'49,00"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50°03'37,50"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65°45'54,20"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50°03'34,20"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65°45'54,20"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50°03'34,20"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65°45'49,00"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50°03'38.78"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65°45'46.95"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50°03'38.78"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65°45'56.18"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50°03'32.90"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65°45'56.18"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50°03'32.90"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65°45'46.95"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50°03'40.07"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65°45'44.98"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50°03'40.07"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65°45'58.11"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50°03'31.68"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65°45'58.11"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50°03'31.68"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65°45'44.98"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25 шақырым, "Күлік XI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18 метр, биіктігі 1,3 метр. Үйінді топырақ және тастан жасалған.</w:t>
      </w:r>
      <w:r>
        <w:br/>
      </w:r>
      <w:r>
        <w:rPr>
          <w:rFonts w:ascii="Times New Roman"/>
          <w:b w:val="false"/>
          <w:i w:val="false"/>
          <w:color w:val="000000"/>
          <w:sz w:val="28"/>
        </w:rPr>
        <w:t>
      Күлік XI жеке қорғаны аумағының жалпы ауданы қорғау аймақтарымен 69034,7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10556,4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22839,1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35639,1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94-қосымша</w:t>
            </w:r>
          </w:p>
        </w:tc>
      </w:tr>
    </w:tbl>
    <w:p>
      <w:pPr>
        <w:spacing w:after="0"/>
        <w:ind w:left="0"/>
        <w:jc w:val="left"/>
      </w:pPr>
      <w:r>
        <w:rPr>
          <w:rFonts w:ascii="Times New Roman"/>
          <w:b/>
          <w:i w:val="false"/>
          <w:color w:val="000000"/>
        </w:rPr>
        <w:t xml:space="preserve"> "Күлік XII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597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759700" cy="7023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50°03'14,30"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65°45'23,50"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50°03'14,30"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65°45'39,70"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50°03'05,10"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65°45'39,70"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50°03'05,10"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65°45'23,50"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50°03'15.59"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65°45'21.34"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50°03'15.59"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65°45'41.73"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50°03'03.86"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65°45'41.73"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50°03'03.86"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65°45'21.34"</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50°03'17.02"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65°45'19.37"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50°03'17.02"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65°45'43.82"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50°03'02.61"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65°45'43.82"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50°03'02.61"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65°45'19.37"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25 шақырым, "Күлік XII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тастан және топырақтан қаланған екі қорған кіреді.</w:t>
      </w:r>
      <w:r>
        <w:br/>
      </w:r>
      <w:r>
        <w:rPr>
          <w:rFonts w:ascii="Times New Roman"/>
          <w:b w:val="false"/>
          <w:i w:val="false"/>
          <w:color w:val="000000"/>
          <w:sz w:val="28"/>
        </w:rPr>
        <w:t>
      Күлік XII қорғандар тобы аумағының жалпы ауданы қорғау аймақтарымен 213657,5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91343,6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54757,0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67557,0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95-қосымша</w:t>
            </w:r>
          </w:p>
        </w:tc>
      </w:tr>
    </w:tbl>
    <w:p>
      <w:pPr>
        <w:spacing w:after="0"/>
        <w:ind w:left="0"/>
        <w:jc w:val="left"/>
      </w:pPr>
      <w:r>
        <w:rPr>
          <w:rFonts w:ascii="Times New Roman"/>
          <w:b/>
          <w:i w:val="false"/>
          <w:color w:val="000000"/>
        </w:rPr>
        <w:t xml:space="preserve"> "Күлік XIII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7099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50°03'05,60"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65°45'25,50"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50°03'05,60"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65°45'30,00"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50°03'02,70"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65°45'30,00"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50°03'02,70"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65°45'25,50"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50°03'06.90"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65°45'23.47"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50°03'06.90"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65°45'31.95"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50°03'01.42"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65°45'31.95"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50°03'01.42"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65°45'23.47"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50°03'08.19"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65°45'21.46"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50°03'08.19"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65°45'34.01"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50°03'00.13"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65°45'34.01"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50°03'00.13"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65°45'21.46"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25 шақырым, "Күлік XIII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7 метр, биіктігі 0,15 метр. Үйінді топырақ және тастан жасалған.</w:t>
      </w:r>
      <w:r>
        <w:br/>
      </w:r>
      <w:r>
        <w:rPr>
          <w:rFonts w:ascii="Times New Roman"/>
          <w:b w:val="false"/>
          <w:i w:val="false"/>
          <w:color w:val="000000"/>
          <w:sz w:val="28"/>
        </w:rPr>
        <w:t>
      Күлік XIII жеке қорғаны аумағының жалпы ауданы қорғау аймақтарымен 62215,1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7997,6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20708,7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33508,7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96-қосымша</w:t>
            </w:r>
          </w:p>
        </w:tc>
      </w:tr>
    </w:tbl>
    <w:p>
      <w:pPr>
        <w:spacing w:after="0"/>
        <w:ind w:left="0"/>
        <w:jc w:val="left"/>
      </w:pPr>
      <w:r>
        <w:rPr>
          <w:rFonts w:ascii="Times New Roman"/>
          <w:b/>
          <w:i w:val="false"/>
          <w:color w:val="000000"/>
        </w:rPr>
        <w:t xml:space="preserve"> "Күлік XIV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6654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50°02'58,60"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65°45'19,00"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50°02'58,60"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65°45'23,50"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50°02'55,50"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65°45'23,50"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50°02'55,50"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65°45'19,00"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50°02'59.88"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65°45'16.99"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50°02'59.88"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65°45'25.49"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50°02'54.24"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65°45'25.49"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50°02'54.24"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65°45'16.99"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50°03'01.09"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65°45'14.88"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50°03'01.09"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65°45'27.55"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50°02'52.96"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65°45'27.55"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50°02'52.96"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65°45'14.88"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25 шақырым, "Күлік XIV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10 метр, биіктігі 0,9 метр. Үйінді топырақ және тастан жасалған.</w:t>
      </w:r>
      <w:r>
        <w:br/>
      </w:r>
      <w:r>
        <w:rPr>
          <w:rFonts w:ascii="Times New Roman"/>
          <w:b w:val="false"/>
          <w:i w:val="false"/>
          <w:color w:val="000000"/>
          <w:sz w:val="28"/>
        </w:rPr>
        <w:t>
      Күлік XIV жеке қорғаны аумағының жалпы ауданы қорғау аймақтарымен 63642,0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8514,4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21163,8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33963,8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97-қосымша</w:t>
            </w:r>
          </w:p>
        </w:tc>
      </w:tr>
    </w:tbl>
    <w:p>
      <w:pPr>
        <w:spacing w:after="0"/>
        <w:ind w:left="0"/>
        <w:jc w:val="left"/>
      </w:pPr>
      <w:r>
        <w:rPr>
          <w:rFonts w:ascii="Times New Roman"/>
          <w:b/>
          <w:i w:val="false"/>
          <w:color w:val="000000"/>
        </w:rPr>
        <w:t xml:space="preserve"> "Күлік XV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343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734300" cy="6997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50°02'53,50"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50°02'53,50"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65°44'59,50"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50°02'50,70"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65°44'59,50"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50°02'50,70"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65°44'55,00"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50°02'54.80"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65°44'52.92"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50°02'54.80"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65°45'01.54"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50°02'49.45"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65°45'01.54"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50°02'49.45"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65°44'52.92"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50°02'56.01"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65°44'50.85"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50°02'56.01"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65°45'03.64"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50°02'48.24"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65°45'03.64"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50°02'48.24"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65°44'50.85"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23 шақырым, "Күлік XV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15 метр, биіктігі 0,3 метр. Үйінді тастан жасалған.</w:t>
      </w:r>
      <w:r>
        <w:br/>
      </w:r>
      <w:r>
        <w:rPr>
          <w:rFonts w:ascii="Times New Roman"/>
          <w:b w:val="false"/>
          <w:i w:val="false"/>
          <w:color w:val="000000"/>
          <w:sz w:val="28"/>
        </w:rPr>
        <w:t>
      Күлік XV жеке қорғаны аумағының жалпы ауданы қорғау аймақтарымен 61429,0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7717,4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20455,8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33255,8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98-қосымша</w:t>
            </w:r>
          </w:p>
        </w:tc>
      </w:tr>
    </w:tbl>
    <w:p>
      <w:pPr>
        <w:spacing w:after="0"/>
        <w:ind w:left="0"/>
        <w:jc w:val="left"/>
      </w:pPr>
      <w:r>
        <w:rPr>
          <w:rFonts w:ascii="Times New Roman"/>
          <w:b/>
          <w:i w:val="false"/>
          <w:color w:val="000000"/>
        </w:rPr>
        <w:t xml:space="preserve"> "Күлік XVI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7023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50°02'47,10"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65°43'47,30"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50°02'47,10"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65°43'52,70"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50°02'43,70"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65°43'52,70"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50°02'43,70"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65°43'47,30"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50°02'48.39"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65°43'45.25"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50°02'48.39"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65°43'54.75"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50°02'42.45"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65°43'54.75"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50°02'42.45"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65°43'45.25"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50°02'49.64"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65°43'43.25"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50°02'49.64"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65°43'56.69"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50°02'41.21"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65°43'56.69"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50°02'41.21"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65°43'43.25"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оңтүстiк-шығысқа қарай 24 шақырым, "Күлік XVI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тастан және топырақтан қаланған екі қорған кіреді.</w:t>
      </w:r>
      <w:r>
        <w:br/>
      </w:r>
      <w:r>
        <w:rPr>
          <w:rFonts w:ascii="Times New Roman"/>
          <w:b w:val="false"/>
          <w:i w:val="false"/>
          <w:color w:val="000000"/>
          <w:sz w:val="28"/>
        </w:rPr>
        <w:t>
      Күлік XVI қорғандар тобы аумағының жалпы ауданы қорғау аймақтарымен 70829,4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11265,3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23382,1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36182,1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99-қосымша</w:t>
            </w:r>
          </w:p>
        </w:tc>
      </w:tr>
    </w:tbl>
    <w:p>
      <w:pPr>
        <w:spacing w:after="0"/>
        <w:ind w:left="0"/>
        <w:jc w:val="left"/>
      </w:pPr>
      <w:r>
        <w:rPr>
          <w:rFonts w:ascii="Times New Roman"/>
          <w:b/>
          <w:i w:val="false"/>
          <w:color w:val="000000"/>
        </w:rPr>
        <w:t xml:space="preserve"> "Күлік XXI "мұртты" қорғаны,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708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670800" cy="6946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50°03'44,70"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65°44'14,00"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50°03'44,70"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65°44'23,70"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50°03'38,50"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65°44'23,70"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50°03'38,50"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65°44'14,00"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50°03'45.92"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65°44'11.90"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50°03'45.92"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65°44'25.83"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50°03'37.35"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65°44'25.83"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50°03'37.35"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65°44'11.90"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50°03'47.23"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65°44'09.83"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50°03'47.23"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65°44'27.78"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50°03'36.09"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65°44'27.78"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50°03'36.09"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65°44'09.83"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оңтүстік-шығысқа қарай 23 шақырым, "Күлік XXI "мұртты" қорғаны,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солтүстік-батыс және оңтүстік-шығыс өсі бойынша иін түрінде тұрғызылған үш үйіндіден тұрады.</w:t>
      </w:r>
      <w:r>
        <w:br/>
      </w:r>
      <w:r>
        <w:rPr>
          <w:rFonts w:ascii="Times New Roman"/>
          <w:b w:val="false"/>
          <w:i w:val="false"/>
          <w:color w:val="000000"/>
          <w:sz w:val="28"/>
        </w:rPr>
        <w:t>
      Сол жақ "мұрттың" ұзындығы 95 метр, оң жағы 90 метр. Биіктігі "мұрттардың" 0,05–0,1 метр, ені 1,5 метр. "Мұрт" және қорғандар тас және топырақтан тұрғызылған.</w:t>
      </w:r>
      <w:r>
        <w:br/>
      </w:r>
      <w:r>
        <w:rPr>
          <w:rFonts w:ascii="Times New Roman"/>
          <w:b w:val="false"/>
          <w:i w:val="false"/>
          <w:color w:val="000000"/>
          <w:sz w:val="28"/>
        </w:rPr>
        <w:t>
      Күлік XXI "мұртты" қорғаны аумағының жалпы ауданы қорғау аймақтарымен 123890,2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36856,5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37116,9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49916,9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100-қосымша</w:t>
            </w:r>
          </w:p>
        </w:tc>
      </w:tr>
    </w:tbl>
    <w:p>
      <w:pPr>
        <w:spacing w:after="0"/>
        <w:ind w:left="0"/>
        <w:jc w:val="left"/>
      </w:pPr>
      <w:r>
        <w:rPr>
          <w:rFonts w:ascii="Times New Roman"/>
          <w:b/>
          <w:i w:val="false"/>
          <w:color w:val="000000"/>
        </w:rPr>
        <w:t xml:space="preserve"> "Күлік XXII жеке қорғаны,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676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467600" cy="7277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50°04'03,00"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50°04'03,00"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65°44'34,50"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50°04'00,20"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65°44'34,50"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50°04'00,20"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65°44'30,00"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50°04'04.31"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65°44'27.99"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50°04'04.31"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65°44'36.49"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50°03'58.90"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65°44'36.49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50°03'58.90"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65°44'27.99"</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50°04'05.62"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65°44'25.99"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50°04'05.62"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65°44'38.51"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50°03'57.69"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65°44'38.51"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50°03'57.69"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65°44'25.99"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оңтүстік-шығысқа қарай 23 шақырым, "Күлік XXII жеке қорғаны,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8 метр, биіктігі 0,3 метр. Үйінді тастан тұрғызылған.</w:t>
      </w:r>
      <w:r>
        <w:br/>
      </w:r>
      <w:r>
        <w:rPr>
          <w:rFonts w:ascii="Times New Roman"/>
          <w:b w:val="false"/>
          <w:i w:val="false"/>
          <w:color w:val="000000"/>
          <w:sz w:val="28"/>
        </w:rPr>
        <w:t>
      Күлік XXII жеке қорғаны аумағының жалпы ауданы қорғау аймақтарымен 61262,2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7658,4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20401,9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33201,9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101-қосымша</w:t>
            </w:r>
          </w:p>
        </w:tc>
      </w:tr>
    </w:tbl>
    <w:p>
      <w:pPr>
        <w:spacing w:after="0"/>
        <w:ind w:left="0"/>
        <w:jc w:val="left"/>
      </w:pPr>
      <w:r>
        <w:rPr>
          <w:rFonts w:ascii="Times New Roman"/>
          <w:b/>
          <w:i w:val="false"/>
          <w:color w:val="000000"/>
        </w:rPr>
        <w:t xml:space="preserve"> "Күлік XXIII жеке қорғаны,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962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696200" cy="7162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50°04'08,00"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65°44'27,00"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50°04'08,00"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65°44'31,50"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50°04'05,00"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65°44'31,50"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50°04'05,00"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65°44'27,00"</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50°04'09.31"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65°44'24.92"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50°04'09.31"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65°44'33.53"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50°04'03.72"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65°44'33.53"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50°04'03.72"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65°44'24.92"</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50°04'10.67"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65°44'22.79"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50°04'10.67"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65°44'35.60"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50°04'02.44"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65°44'35.60"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50°04'02.44"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65°44'22.79"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оңтүстік-шығысқа қарай 23 шақырым, "Күлік XXIII жеке қорғаны,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3 метр, биіктігі 0,4 метр.Үйінді тастан пен топырақтан тұрғызылған.</w:t>
      </w:r>
      <w:r>
        <w:br/>
      </w:r>
      <w:r>
        <w:rPr>
          <w:rFonts w:ascii="Times New Roman"/>
          <w:b w:val="false"/>
          <w:i w:val="false"/>
          <w:color w:val="000000"/>
          <w:sz w:val="28"/>
        </w:rPr>
        <w:t>
      Күлік XXIII жеке қорғаны аумағының жалпы ауданы қорғау аймақтарымен 63111,7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8321,2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20995,3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33795,3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102-қосымша</w:t>
            </w:r>
          </w:p>
        </w:tc>
      </w:tr>
    </w:tbl>
    <w:p>
      <w:pPr>
        <w:spacing w:after="0"/>
        <w:ind w:left="0"/>
        <w:jc w:val="left"/>
      </w:pPr>
      <w:r>
        <w:rPr>
          <w:rFonts w:ascii="Times New Roman"/>
          <w:b/>
          <w:i w:val="false"/>
          <w:color w:val="000000"/>
        </w:rPr>
        <w:t xml:space="preserve"> "Күлік XXIV "мұртты" қорғаны,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08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708900" cy="722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50°04'08,90"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65°44'08,50"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50°04'08,90"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50°04'04,30"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50°04'04,30"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65°44'08,50"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50°04'10.17"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50°04'10.17"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65°44'18.52"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50°04'03.04"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65°44'18.52"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50°04'03.04"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65°44'06.50"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50°04'11.54"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65°44'04.43"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50°04'11.54"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65°44'20.65"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50°04'01.73"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65°44'20.65"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50°04'01.73"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65°44'04.43"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оңтүстік-шығысқа қарай 23 шақырым, "Күлік XXIV "мұртты" қорғаны,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Екі қорған солтүстік-батыс – оңтүстік-шығыс осі бойымен доға түрінде салынған.</w:t>
      </w:r>
      <w:r>
        <w:br/>
      </w:r>
      <w:r>
        <w:rPr>
          <w:rFonts w:ascii="Times New Roman"/>
          <w:b w:val="false"/>
          <w:i w:val="false"/>
          <w:color w:val="000000"/>
          <w:sz w:val="28"/>
        </w:rPr>
        <w:t xml:space="preserve">
      "Мұрттарының" ұзындығы 50 метр, биіктігі 0,05, ені 1 метр. "Мұрттары" және қорғандар тас және топырақтан тұрғызылған. </w:t>
      </w:r>
      <w:r>
        <w:br/>
      </w:r>
      <w:r>
        <w:rPr>
          <w:rFonts w:ascii="Times New Roman"/>
          <w:b w:val="false"/>
          <w:i w:val="false"/>
          <w:color w:val="000000"/>
          <w:sz w:val="28"/>
        </w:rPr>
        <w:t>
      Күлік XXIV "мұртты" қорғаны аумағының жалпы ауданы қорғау аймақтарымен 95902,6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22404,5 шары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30349,0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43149,0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103-қосымша</w:t>
            </w:r>
          </w:p>
        </w:tc>
      </w:tr>
    </w:tbl>
    <w:p>
      <w:pPr>
        <w:spacing w:after="0"/>
        <w:ind w:left="0"/>
        <w:jc w:val="left"/>
      </w:pPr>
      <w:r>
        <w:rPr>
          <w:rFonts w:ascii="Times New Roman"/>
          <w:b/>
          <w:i w:val="false"/>
          <w:color w:val="000000"/>
        </w:rPr>
        <w:t xml:space="preserve"> "Күлік XXV жеке қорғаны,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708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670800" cy="7124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50°04'00,40"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65°43'23,00"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50°04'00,40"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65°43'27,40"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50°03'57,50"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65°43'27,40"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50°03'57,50"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65°43'23,00"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50°04'01.66"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65°43'20.97"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50°04'01.66"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65°43'29.39"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50°03'56.24"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65°43'29.39"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50°03'56.24"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65°43'20.97"</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50°04'02.95"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65°43'18.95"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50°04'02.95"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65°43'31.46"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50°03'54.98"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65°43'31.46"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50°03'54.98"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65°43'18.95"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оңтүстік-шығысқа қарай 22 шақырым, "Күлік XXV жеке қорғаны,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Қорған диаметрі 6 метр, биіктігі 0,3 метр. Қорған үйіндісі тас және топырақтан тұрғызылған. </w:t>
      </w:r>
      <w:r>
        <w:br/>
      </w:r>
      <w:r>
        <w:rPr>
          <w:rFonts w:ascii="Times New Roman"/>
          <w:b w:val="false"/>
          <w:i w:val="false"/>
          <w:color w:val="000000"/>
          <w:sz w:val="28"/>
        </w:rPr>
        <w:t>
      Күлік XXV жеке қорғаны аумағының жалпы ауданы қорғау аймақтарымен 61772,5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7839,5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20566,5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33366,5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104-қосымша</w:t>
            </w:r>
          </w:p>
        </w:tc>
      </w:tr>
    </w:tbl>
    <w:p>
      <w:pPr>
        <w:spacing w:after="0"/>
        <w:ind w:left="0"/>
        <w:jc w:val="left"/>
      </w:pPr>
      <w:r>
        <w:rPr>
          <w:rFonts w:ascii="Times New Roman"/>
          <w:b/>
          <w:i w:val="false"/>
          <w:color w:val="000000"/>
        </w:rPr>
        <w:t xml:space="preserve"> "Күлік XXVI жеке қорғаны,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91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391400" cy="7302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50°04'19,00"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65°45'55,30"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50°04'19,00"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65°46'01,40"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50°04'15,10"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65°46'01,40"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50°04'15,10"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65°45'55,30"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50°04'20.31"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65°45'53.34"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50°04'20.31"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65°46'03.37"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50°04'13.86"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65°46'03.37"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50°04'13.86"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65°45'53.34"</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50°04'21.60"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65°45'51.35"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50°04'21.60"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65°46'05.45"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50°04'12.64"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65°46'05.45"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50°04'12.64"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65°45'51.35"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оңтүстік-шығысқа қарай 24 шақырым, "Күлік XXVI жеке қорғаны,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Қорған диаметрі 30 метр, биіктігі 0,7 метр. Қорған үйіндісі топырақтан тұрғызылған. </w:t>
      </w:r>
      <w:r>
        <w:br/>
      </w:r>
      <w:r>
        <w:rPr>
          <w:rFonts w:ascii="Times New Roman"/>
          <w:b w:val="false"/>
          <w:i w:val="false"/>
          <w:color w:val="000000"/>
          <w:sz w:val="28"/>
        </w:rPr>
        <w:t>
      Күлік XXVI жеке қорғаны аумағының жалпы ауданы қорғау аймақтарымен 78785,8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14565,6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25710,1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38510,1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105-қосымша</w:t>
            </w:r>
          </w:p>
        </w:tc>
      </w:tr>
    </w:tbl>
    <w:p>
      <w:pPr>
        <w:spacing w:after="0"/>
        <w:ind w:left="0"/>
        <w:jc w:val="left"/>
      </w:pPr>
      <w:r>
        <w:rPr>
          <w:rFonts w:ascii="Times New Roman"/>
          <w:b/>
          <w:i w:val="false"/>
          <w:color w:val="000000"/>
        </w:rPr>
        <w:t xml:space="preserve"> "Күлік XXVII жеке қорғаны,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6680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50°03'00,20"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65°44'59,50"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50°03'00,20"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65°45'04,00"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50°02'57,50"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65°45'04,00"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50°02'57,50"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65°44'59,50"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50°03'01.49"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65°44'57.46"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50°03'01.49"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65°45'06.07"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50°02'56.23"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65°45'06.07"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50°02'56.23"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65°44'57.46"</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50°03'02.82"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65°44'55.40"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50°03'02.82"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65°45'08.14"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50°02'54.96"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65°45'08.14"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50°02'54.96"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65°44'55.40"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оңтүстік-шығысқа қарай 25 шақырым, "Күлік XXVII жеке қорғаны,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8 метр, биіктігі 0,15 метр. Үйінді тастан тұрғызылған. Ірі тастардың бірі тігінен қазылып көмілген.</w:t>
      </w:r>
      <w:r>
        <w:br/>
      </w:r>
      <w:r>
        <w:rPr>
          <w:rFonts w:ascii="Times New Roman"/>
          <w:b w:val="false"/>
          <w:i w:val="false"/>
          <w:color w:val="000000"/>
          <w:sz w:val="28"/>
        </w:rPr>
        <w:t>
      Күлік XXVII жеке қорғаны аумағының жалпы ауданы қорғау аймақтарымен 60744,8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7476,1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20234,3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33034,3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106-қосымша</w:t>
            </w:r>
          </w:p>
        </w:tc>
      </w:tr>
    </w:tbl>
    <w:p>
      <w:pPr>
        <w:spacing w:after="0"/>
        <w:ind w:left="0"/>
        <w:jc w:val="left"/>
      </w:pPr>
      <w:r>
        <w:rPr>
          <w:rFonts w:ascii="Times New Roman"/>
          <w:b/>
          <w:i w:val="false"/>
          <w:color w:val="000000"/>
        </w:rPr>
        <w:t xml:space="preserve"> "Күлік XXVIII жеке қорғаны,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687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50°02'48,30"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65°44'40,50"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50°02'48,30"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65°44'44,80"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50°02'45,50"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65°44'44,80"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50°02'45,50"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65°44'40,50"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50°02'49.64"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65°44'38.43"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50°02'49.64"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65°44'46.81"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50°02'44.22"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65°44'46.81"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50°02'44.22"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65°44'38.43"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50°02'50.99"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65°44'36.39"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50°02'50.99"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65°44'48.82"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50°02'43.04"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65°44'48.82"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50°02'43.04"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65°44'36.39"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оңтүстік-шығысқа қарай 24 шақырым, "Күлік XXVIII жеке қорғаны,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8 метр, биіктігі 0,8 метр. Үйінді тас және топырақтан тұрғызылған.</w:t>
      </w:r>
      <w:r>
        <w:br/>
      </w:r>
      <w:r>
        <w:rPr>
          <w:rFonts w:ascii="Times New Roman"/>
          <w:b w:val="false"/>
          <w:i w:val="false"/>
          <w:color w:val="000000"/>
          <w:sz w:val="28"/>
        </w:rPr>
        <w:t>
      Күлік XXVIII жеке қорғаны аумағының жалпы ауданы қорғау аймақтарымен 60507,1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7392,9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20157,1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32957,1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107-қосымша</w:t>
            </w:r>
          </w:p>
        </w:tc>
      </w:tr>
    </w:tbl>
    <w:p>
      <w:pPr>
        <w:spacing w:after="0"/>
        <w:ind w:left="0"/>
        <w:jc w:val="left"/>
      </w:pPr>
      <w:r>
        <w:rPr>
          <w:rFonts w:ascii="Times New Roman"/>
          <w:b/>
          <w:i w:val="false"/>
          <w:color w:val="000000"/>
        </w:rPr>
        <w:t xml:space="preserve"> "Күлік XXIX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6845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50°03'46,30"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65°44'40,00"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50°03'46,30"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65°44'53,50"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50°03'36,00"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65°44'53,50"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50°09'03,70"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65°20'06,00"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50°03'47.56"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65°44'37.96"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50°03'47.56"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65°44'55.59"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50°03'34.75"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65°44'55.59"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50°03'34.75"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65°44'37.96"</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50°03'49.02"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65°44'35.97"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50°03'49.02"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65°44'57.63"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50°03'33.41"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65°44'57.63"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50°03'33.41"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65°44'35.97"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Ақкісі ауылынан оңтүстік-шығысқа қарай 24 шақырым, "Күлік XXIX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Топқа тас және топырақтан тұрғызылған алты қорған кіреді.</w:t>
      </w:r>
      <w:r>
        <w:br/>
      </w:r>
      <w:r>
        <w:rPr>
          <w:rFonts w:ascii="Times New Roman"/>
          <w:b w:val="false"/>
          <w:i w:val="false"/>
          <w:color w:val="000000"/>
          <w:sz w:val="28"/>
        </w:rPr>
        <w:t>
      Күлік XXIX қорғандар тобы аумағының жалпы ауданы қорғау аймақтарымен 203915,5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85013,1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53051,2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65851,2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108-қосымша</w:t>
            </w:r>
          </w:p>
        </w:tc>
      </w:tr>
    </w:tbl>
    <w:p>
      <w:pPr>
        <w:spacing w:after="0"/>
        <w:ind w:left="0"/>
        <w:jc w:val="left"/>
      </w:pPr>
      <w:r>
        <w:rPr>
          <w:rFonts w:ascii="Times New Roman"/>
          <w:b/>
          <w:i w:val="false"/>
          <w:color w:val="000000"/>
        </w:rPr>
        <w:t xml:space="preserve"> "Құмкешу I тұрағы, энеолит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6680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50°06'59,00"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64°47'01,00"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50°06'59,00"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64°47'13,00"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50°06'52,40"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64°47'13,00"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50°06'52,40"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64°47'01,00"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50°07'00.35"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64°46'59.06"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50°07'00.35"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64°47'14.95"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50°06'51.15"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64°47'14.95"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50°06'51.15"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64°46'59.06"</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50°07'01.62"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64°46'57.00"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50°07'01.62"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64°47'16.93"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50°06'49.80"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64°47'16.93"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50°06'49.80"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64°46'57.00"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Құмкешу ауылының оңтүстiк-батыс шетiнде, "Құмкешу I тұрағы, энеолит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Құмкешу I тұрағы аумағының жалпы ауданы қорғау аймақтарымен 144466,6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48438,6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41614,0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54414,0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109-қосымша</w:t>
            </w:r>
          </w:p>
        </w:tc>
      </w:tr>
    </w:tbl>
    <w:p>
      <w:pPr>
        <w:spacing w:after="0"/>
        <w:ind w:left="0"/>
        <w:jc w:val="left"/>
      </w:pPr>
      <w:r>
        <w:rPr>
          <w:rFonts w:ascii="Times New Roman"/>
          <w:b/>
          <w:i w:val="false"/>
          <w:color w:val="000000"/>
        </w:rPr>
        <w:t xml:space="preserve"> "Құмкешу II тұрағы,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184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518400" cy="7188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50°07'48,50"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64°49'46,50"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50°07'48,50"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64°50'02,00"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50°07'41,50"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64°50'02,00"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50°07'41,50"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64°49'46,50"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50°07'49.89"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64°49'44.51"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50°07'49.89"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64°50'03.98"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50°07'40.21"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64°50'03.98"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50°07'40.21"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64°49'44.51"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50°07'51.25"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64°49'42.59"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50°07'51.25"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64°50'05.98"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50°07'38.79"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64°50'05.98"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50°07'38.79"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64°49'42.59"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Құмкешу ауылынан шығысқа қарай 3 шақырым, "Құмкешу II тұрағы,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Құмкешу II тұрағы аумағының жалпы ауданы қорғау аймақтарымен 174404,2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66366,7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47618,8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60418,8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110-қосымша</w:t>
            </w:r>
          </w:p>
        </w:tc>
      </w:tr>
    </w:tbl>
    <w:p>
      <w:pPr>
        <w:spacing w:after="0"/>
        <w:ind w:left="0"/>
        <w:jc w:val="left"/>
      </w:pPr>
      <w:r>
        <w:rPr>
          <w:rFonts w:ascii="Times New Roman"/>
          <w:b/>
          <w:i w:val="false"/>
          <w:color w:val="000000"/>
        </w:rPr>
        <w:t xml:space="preserve"> "Құмкешу III тұрағы, энеолит дәуірі –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7137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50°07'50,50"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64°49'11,50"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50°07'50,50"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64°49'22,00"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50°07'44,00"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64°49'22,00"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50°07'44,00"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64°49'11,50"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50°07'51.85"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64°49'09.51"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50°07'51.85"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64°49'24.00"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50°07'42.61"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64°49'24.00"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50°07'42.61"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64°49'09.51"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50°07'53.17"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64°49'07.48"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50°07'53.17"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64°49'26.02"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50°07'41.38"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64°49'26.02"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50°07'41.38"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64°49'07.48"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Құмкешу ауылынан солтүстік-шығысқа қарай 3 шақырым, "Құмкешу III тұрағы, энеолит дәуірі –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Құмкешу III тұрағы аумағының жалпы ауданы қорғау аймақтарымен 132703,8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41732,5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39085,7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51885,7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111-қосымша</w:t>
            </w:r>
          </w:p>
        </w:tc>
      </w:tr>
    </w:tbl>
    <w:p>
      <w:pPr>
        <w:spacing w:after="0"/>
        <w:ind w:left="0"/>
        <w:jc w:val="left"/>
      </w:pPr>
      <w:r>
        <w:rPr>
          <w:rFonts w:ascii="Times New Roman"/>
          <w:b/>
          <w:i w:val="false"/>
          <w:color w:val="000000"/>
        </w:rPr>
        <w:t xml:space="preserve"> "Құмкешу IV қорымы, энеолит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29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429500" cy="7315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50°07'06,00"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64°46'27,00"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50°07'06,00"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64°46'41,00"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50°07'00,00"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64°46'41,00"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50°07'00,00"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64°46'27,00"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50°07'07.28"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64°46'25.12"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50°07'07.28"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64°46'43.19"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50°06'58.76"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64°46'43.19"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50°06'58.76"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64°46'25.12"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50°07'53.17"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64°49'07.48"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50°07'53.17"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64°49'26.02"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50°07'41.38"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64°49'26.02"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50°07'41.38"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64°49'07.48"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Амангелді ауданы Құмкешу ауылынан оңтүстік-батысқа қарай 0,7 шақырым, "Құмкешу IV қорымы, энеолит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Құмкешу IV қорымы аумағының жалпы ауданы қорғау аймақтарымен 149664,9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51467,9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42698,5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55498,5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112-қосымша</w:t>
            </w:r>
          </w:p>
        </w:tc>
      </w:tr>
    </w:tbl>
    <w:p>
      <w:pPr>
        <w:spacing w:after="0"/>
        <w:ind w:left="0"/>
        <w:jc w:val="left"/>
      </w:pPr>
      <w:r>
        <w:rPr>
          <w:rFonts w:ascii="Times New Roman"/>
          <w:b/>
          <w:i w:val="false"/>
          <w:color w:val="000000"/>
        </w:rPr>
        <w:t xml:space="preserve"> "Қызыл мешіт 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073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607300" cy="7137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50°20'50,00"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50°20'50,00"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65°26'02,00"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50°20'46,90"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65°26'02,00"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50°20'46,90"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65°25'55,00"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50°20'51.31"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65°25'52.91"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50°20'51.31"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65°26'03.88"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50°20'45.67"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65°26'03.88"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50°20'45.67"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65°25'52.91"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50°20'52.60"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65°25'50.93"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50°20'52.60"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65°26'05.91"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50°20'44.34"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65°26'05.91"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50°20'44.34"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65°25'50.93"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Есенбаев ауылынан солтүстік-шығысқа қарай 2 шақырым, "Қызыл мешіт 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Топ диаметрі 20 метр, биіктігі 0,5 метр болатын топырақ және тастан тұрғызылған екі қорғаннан тұрады. </w:t>
      </w:r>
      <w:r>
        <w:br/>
      </w:r>
      <w:r>
        <w:rPr>
          <w:rFonts w:ascii="Times New Roman"/>
          <w:b w:val="false"/>
          <w:i w:val="false"/>
          <w:color w:val="000000"/>
          <w:sz w:val="28"/>
        </w:rPr>
        <w:t>
      Қызыл мешіт I қорғандар тобы аумағының жалпы ауданы қорғау аймақтарымен 75709,5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13260,4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24824,6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37624,6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113-қосымша</w:t>
            </w:r>
          </w:p>
        </w:tc>
      </w:tr>
    </w:tbl>
    <w:p>
      <w:pPr>
        <w:spacing w:after="0"/>
        <w:ind w:left="0"/>
        <w:jc w:val="left"/>
      </w:pPr>
      <w:r>
        <w:rPr>
          <w:rFonts w:ascii="Times New Roman"/>
          <w:b/>
          <w:i w:val="false"/>
          <w:color w:val="000000"/>
        </w:rPr>
        <w:t xml:space="preserve"> "Қызыл мешіт II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6299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50°20'06,90"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65°24'29,00"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50°20'06,90"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65°24'38,10"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50°20'02,60"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65°24'38,10"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50°20'02,60"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65°24'29,00"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50°20'08.22"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65°24'26.89"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50°20'08.22"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65°24'40.09"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50°20'01.29"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65°24'40.09"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50°20'01.29"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65°24'26.89"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50°20'09.52"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65°24'24.85"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50°20'09.52"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65°24'42.15"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50°20'00.06"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65°24'42.15"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50°20'00.06"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65°24'24.85"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Есенбаев ауылынан солтүстік-батысқа қарай 0,8 шақырым, "Қызыл мешіт II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Топ топырақ және тастан тұрғызылған төрт қорғаннан тұрады. </w:t>
      </w:r>
      <w:r>
        <w:br/>
      </w:r>
      <w:r>
        <w:rPr>
          <w:rFonts w:ascii="Times New Roman"/>
          <w:b w:val="false"/>
          <w:i w:val="false"/>
          <w:color w:val="000000"/>
          <w:sz w:val="28"/>
        </w:rPr>
        <w:t>
      Қызыл мешіт II қорғандар тобы аумағының жалпы ауданы қорғау аймақтарымен 98779,4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23806,0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31086,7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43886,7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114-қосымша</w:t>
            </w:r>
          </w:p>
        </w:tc>
      </w:tr>
    </w:tbl>
    <w:p>
      <w:pPr>
        <w:spacing w:after="0"/>
        <w:ind w:left="0"/>
        <w:jc w:val="left"/>
      </w:pPr>
      <w:r>
        <w:rPr>
          <w:rFonts w:ascii="Times New Roman"/>
          <w:b/>
          <w:i w:val="false"/>
          <w:color w:val="000000"/>
        </w:rPr>
        <w:t xml:space="preserve"> "Қызыл мешіт III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581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658100" cy="6997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50°20'58,60"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65°24'52,20"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50°20'58,60"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65°24'57,80"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50°20'55,20"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65°24'57,80"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50°20'55,20"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65°24'52,20"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50°20'59.90"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65°24'50.10"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50°20'59.90"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65°24'59.83"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50°20'53.93"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65°24'59.83"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50°20'53.93"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65°24'50.10"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50°21'01.22"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65°24'48.08"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50°21'01.22"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65°25'01.76"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50°20'52.64"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65°25'01.76"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50°20'52.64"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65°24'48.08"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Есенбаев ауылынан солтүстікке қарай 2 шақырым, "Қызыл мешіт III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биіктігі 0,7 метр, диаметрі 28 метр. Беті жақсы шымдалған. Төбесінде тонаушы шурфтарының қалдықтары байқалады.</w:t>
      </w:r>
      <w:r>
        <w:br/>
      </w:r>
      <w:r>
        <w:rPr>
          <w:rFonts w:ascii="Times New Roman"/>
          <w:b w:val="false"/>
          <w:i w:val="false"/>
          <w:color w:val="000000"/>
          <w:sz w:val="28"/>
        </w:rPr>
        <w:t>
      Қызыл мешіт III жеке қорғаны аумағының жалпы ауданы қорғау аймақтарымен 71833,2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11667,7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23682,8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36482,8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115-қосымша</w:t>
            </w:r>
          </w:p>
        </w:tc>
      </w:tr>
    </w:tbl>
    <w:p>
      <w:pPr>
        <w:spacing w:after="0"/>
        <w:ind w:left="0"/>
        <w:jc w:val="left"/>
      </w:pPr>
      <w:r>
        <w:rPr>
          <w:rFonts w:ascii="Times New Roman"/>
          <w:b/>
          <w:i w:val="false"/>
          <w:color w:val="000000"/>
        </w:rPr>
        <w:t xml:space="preserve"> "Қызыл мешіт IV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517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251700" cy="7086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50°20'02,90"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65°24'23,50"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50°20'02,90"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65°24'28,20"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50°19'59,80"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65°24'28,20"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50°19'59,80"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65°24'23,50"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50°20'04.21"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65°24'21.46"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50°20'04.21"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65°24'30.27"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50°19'58.52"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65°24'30.27"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50°19'58.52"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65°24'21.46"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50°20'05.56"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65°24'19.44"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50°20'05.56"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65°24'32.41"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50°19'57.33"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65°24'32.41"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50°19'57.33"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65°24'19.44"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Есенбаев ауылынан солтүстік-батысқа қарай 0,8 шақырым, "Қызыл мешіт IV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биіктігі 0,5 метр, диаметрі 15 метр.</w:t>
      </w:r>
      <w:r>
        <w:br/>
      </w:r>
      <w:r>
        <w:rPr>
          <w:rFonts w:ascii="Times New Roman"/>
          <w:b w:val="false"/>
          <w:i w:val="false"/>
          <w:color w:val="000000"/>
          <w:sz w:val="28"/>
        </w:rPr>
        <w:t>
      Қызыл мешіт IV жеке қорғаны аумағының жалпы ауданы қорғау аймақтарымен 64558,1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8851,6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24153,3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34253,3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116-қосымша</w:t>
            </w:r>
          </w:p>
        </w:tc>
      </w:tr>
    </w:tbl>
    <w:p>
      <w:pPr>
        <w:spacing w:after="0"/>
        <w:ind w:left="0"/>
        <w:jc w:val="left"/>
      </w:pPr>
      <w:r>
        <w:rPr>
          <w:rFonts w:ascii="Times New Roman"/>
          <w:b/>
          <w:i w:val="false"/>
          <w:color w:val="000000"/>
        </w:rPr>
        <w:t xml:space="preserve"> "Қызыл мешіт 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089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708900" cy="6883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50°20'50,60"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65°22'53,00"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50°20'50,60"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65°22'59,40"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50°20'46,60"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65°22'59,40"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50°20'46,60"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65°22'53,00"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50°20'51.89"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65°22'50.90"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50°20'51.89"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65°23'01.41"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50°20'45.29"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65°23'01.41"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50°20'45.29"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65°22'50.90"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50°20'53.20"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65°22'48.72"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50°20'53.20"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65°23'03.43"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50°20'44.06"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65°23'03.43"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50°20'44.06"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65°22'48.72"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Есенбаев ауылынан солтүстік-батысқа қарай 3 шақырым, "Қызыл мешіт 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35 метр, биіктігі 1 метр, ені 6 метр, тереңдігі 6 метр ормен қоршалған.</w:t>
      </w:r>
      <w:r>
        <w:br/>
      </w:r>
      <w:r>
        <w:rPr>
          <w:rFonts w:ascii="Times New Roman"/>
          <w:b w:val="false"/>
          <w:i w:val="false"/>
          <w:color w:val="000000"/>
          <w:sz w:val="28"/>
        </w:rPr>
        <w:t>
      Қызыл мешіт V жеке қорғаны аумағының жалпы ауданы қорғау аймақтарымен 81110,8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15575,0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26367,9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39167,9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117-қосымша</w:t>
            </w:r>
          </w:p>
        </w:tc>
      </w:tr>
    </w:tbl>
    <w:p>
      <w:pPr>
        <w:spacing w:after="0"/>
        <w:ind w:left="0"/>
        <w:jc w:val="left"/>
      </w:pPr>
      <w:r>
        <w:rPr>
          <w:rFonts w:ascii="Times New Roman"/>
          <w:b/>
          <w:i w:val="false"/>
          <w:color w:val="000000"/>
        </w:rPr>
        <w:t xml:space="preserve"> "Қызылбай 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962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696200" cy="7023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50°22'14,50"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65°21'42,00"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50°22'14,50"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65°21'48,30"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50°22'10,60"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65°21'48,30"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50°22'10,60"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65°21'42,00"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50°22'15.81"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65°21'39.92"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50°22'15.81"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65°21'50.31"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50°22'09.28"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65°21'50.31"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50°22'09.28"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65°21'39.92"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50°22'17.05"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65°21'37.82"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50°22'17.05"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65°21'52.39"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50°22'08.01"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65°21'52.39"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50°22'08.01"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65°21'37.82"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Қарасу ауылынан солтүстікке қарай 9 шақырым, "Қызылбай 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Топырақ және тастан тұрғызылған қорғанның диаметрі 27 метр, биіктігі 1 метр, ені 4 метр, тереңдігі 0,3 метр ормен қоршалған.</w:t>
      </w:r>
      <w:r>
        <w:br/>
      </w:r>
      <w:r>
        <w:rPr>
          <w:rFonts w:ascii="Times New Roman"/>
          <w:b w:val="false"/>
          <w:i w:val="false"/>
          <w:color w:val="000000"/>
          <w:sz w:val="28"/>
        </w:rPr>
        <w:t>
      Қызылбай I жеке қорғаны аумағының жалпы ауданы қорғау аймақтарымен 79773,5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14992,1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25990,7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38790,7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118-қосымша</w:t>
            </w:r>
          </w:p>
        </w:tc>
      </w:tr>
    </w:tbl>
    <w:p>
      <w:pPr>
        <w:spacing w:after="0"/>
        <w:ind w:left="0"/>
        <w:jc w:val="left"/>
      </w:pPr>
      <w:r>
        <w:rPr>
          <w:rFonts w:ascii="Times New Roman"/>
          <w:b/>
          <w:i w:val="false"/>
          <w:color w:val="000000"/>
        </w:rPr>
        <w:t xml:space="preserve"> "Қызылбай II қорымы, ғұн-сармат дәуірі (II – V ғасырлар)"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5651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50°20'48,50"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65°20'53,50"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50°20'48,50"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65°21'13,50"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50°20'44,30"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65°21'13,50"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50°20'44,30"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65°20'53,50"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50°20'49.86"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65°20'51.43"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50°20'49.86"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65°21'15.53"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50°20'42.96"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65°21'15.53"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50°20'42.96"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65°20'51.43"</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50°20'51.05"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65°20'49.29"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50°20'51.05"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65°21'17.56"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50°20'41.77"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65°21'17.56"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50°20'41.77"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65°20'49.29"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Қарасу ауылынан солтүстік-батысқа қарай 7 шақырым, "Қызылбай II қорымы, ғұн-сармат дәуірі (II – V ғасырлар)"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Қорым жеті құрылымнан тұрады.</w:t>
      </w:r>
      <w:r>
        <w:br/>
      </w:r>
      <w:r>
        <w:rPr>
          <w:rFonts w:ascii="Times New Roman"/>
          <w:b w:val="false"/>
          <w:i w:val="false"/>
          <w:color w:val="000000"/>
          <w:sz w:val="28"/>
        </w:rPr>
        <w:t>
      Қызылбай II қорымы аумағының жалпы ауданы қорғау аймақтарымен 149108,1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51141,6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42583,2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55383,2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119-қосымша</w:t>
            </w:r>
          </w:p>
        </w:tc>
      </w:tr>
    </w:tbl>
    <w:p>
      <w:pPr>
        <w:spacing w:after="0"/>
        <w:ind w:left="0"/>
        <w:jc w:val="left"/>
      </w:pPr>
      <w:r>
        <w:rPr>
          <w:rFonts w:ascii="Times New Roman"/>
          <w:b/>
          <w:i w:val="false"/>
          <w:color w:val="000000"/>
        </w:rPr>
        <w:t xml:space="preserve"> "Қызылбай III қорымы, ғұн-сармат дәуірі (II – V ғасырлар)"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384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50°20'28,80"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65°21'06,00"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50°20'28,80"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65°21'38,80"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50°20'24,60"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65°21'38,80"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50°20'24,60"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65°21'06,00"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50°20'30.11"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65°21'03.96"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50°20'30.11"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65°21'40.84"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50°20'23.27"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65°21'40.84"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50°20'23.27"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65°21'03.96"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50°20'31.54"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65°21'01.87"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50°20'31.54"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65°21'42.84"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50°20'22.13"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65°21'42.84"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50°20'22.13"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65°21'01.87"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Қарасу ауылынан солтүстік-батысқа қарай 6 шақырым, "Қызылбай III қорымы, ғұн-сармат дәуірі (II – V ғасырлар)"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Қорым он бір құрылымнан тұрады. </w:t>
      </w:r>
      <w:r>
        <w:br/>
      </w:r>
      <w:r>
        <w:rPr>
          <w:rFonts w:ascii="Times New Roman"/>
          <w:b w:val="false"/>
          <w:i w:val="false"/>
          <w:color w:val="000000"/>
          <w:sz w:val="28"/>
        </w:rPr>
        <w:t>
      Қызылбай III қорымы, ғұн-сармат дәуірі (II – V ғасырлар) аумағының жалпы ауданы қорғау аймақтарымен 202494,6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84096,5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52799,0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65599,0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120-қосымша</w:t>
            </w:r>
          </w:p>
        </w:tc>
      </w:tr>
    </w:tbl>
    <w:p>
      <w:pPr>
        <w:spacing w:after="0"/>
        <w:ind w:left="0"/>
        <w:jc w:val="left"/>
      </w:pPr>
      <w:r>
        <w:rPr>
          <w:rFonts w:ascii="Times New Roman"/>
          <w:b/>
          <w:i w:val="false"/>
          <w:color w:val="000000"/>
        </w:rPr>
        <w:t xml:space="preserve"> "Қызылбай IV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6718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50°20'24,80"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65°21'58,20"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50°20'24,80"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65°22'03,80"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50°20'21,00"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65°22'03,80"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50°20'21,00"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65°21'58,20"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50°20'26.09"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65°21'56.29"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50°20'26.09"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65°22'05.91"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50°20'19.77"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65°22'05.91"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50°20'19.77"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65°21'56.29"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50°20'27.37"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65°21'54.29"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50°20'27.37"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65°22'07.92"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50°20'18.42"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65°22'07.92"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50°20'18.42"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65°21'54.29"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Қарасу ауылынан солтүстік-батысқа қарай 6 шақырым, "Қызылбай IV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20 метр, биіктігі 0,8 метр, ені 5 метр, тереңдігі 0,2–0,3 метр ормен қоршалған.</w:t>
      </w:r>
      <w:r>
        <w:br/>
      </w:r>
      <w:r>
        <w:rPr>
          <w:rFonts w:ascii="Times New Roman"/>
          <w:b w:val="false"/>
          <w:i w:val="false"/>
          <w:color w:val="000000"/>
          <w:sz w:val="28"/>
        </w:rPr>
        <w:t>
      Қызылбай IV жеке қорғаны аумағының жалпы ауданы қорғау аймақтарымен 75047,8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12984,3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24631,8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37431,8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121-қосымша</w:t>
            </w:r>
          </w:p>
        </w:tc>
      </w:tr>
    </w:tbl>
    <w:p>
      <w:pPr>
        <w:spacing w:after="0"/>
        <w:ind w:left="0"/>
        <w:jc w:val="left"/>
      </w:pPr>
      <w:r>
        <w:rPr>
          <w:rFonts w:ascii="Times New Roman"/>
          <w:b/>
          <w:i w:val="false"/>
          <w:color w:val="000000"/>
        </w:rPr>
        <w:t xml:space="preserve"> "Қызылбай V қорымы, ғұн-сармат дәуірі (II – V ғасырлар)"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6438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50°20'17,20"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65°21'44,20"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50°20'17,20"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65°21'53,40"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50°20'13,70"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65°21'53,40"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50°20'13,70"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65°21'44,20"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50°20'18.53"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65°21'42.20"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50°20'18.53"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65°21'55.45"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50°20'12.43"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65°21'55.45"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50°20'12.43"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65°21'42.20"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50°20'19.85"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65°21'40.13"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50°20'19.85"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65°21'57.51"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50°20'11.17"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65°21'57.51"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50°20'11.17"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65°21'40.13"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Қарасу ауылынан солтүстік-батысқа қарай 6 шақырым, "Қызылбай V қорымы, ғұн-сармат дәуірі (II – V ғасырлар)"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Қорым екі құрылымнан тұрады. </w:t>
      </w:r>
      <w:r>
        <w:br/>
      </w:r>
      <w:r>
        <w:rPr>
          <w:rFonts w:ascii="Times New Roman"/>
          <w:b w:val="false"/>
          <w:i w:val="false"/>
          <w:color w:val="000000"/>
          <w:sz w:val="28"/>
        </w:rPr>
        <w:t>
      Қызылбай V қорымы, ғұн-сармат дәуірі (II – V ғасырлар) аумағының жалпы ауданы қорғау аймақтарымен 90126,5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19659,1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28833,7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41633,7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122-қосымша</w:t>
            </w:r>
          </w:p>
        </w:tc>
      </w:tr>
    </w:tbl>
    <w:p>
      <w:pPr>
        <w:spacing w:after="0"/>
        <w:ind w:left="0"/>
        <w:jc w:val="left"/>
      </w:pPr>
      <w:r>
        <w:rPr>
          <w:rFonts w:ascii="Times New Roman"/>
          <w:b/>
          <w:i w:val="false"/>
          <w:color w:val="000000"/>
        </w:rPr>
        <w:t xml:space="preserve"> "Қызылқан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691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769100" cy="6654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50°24'44,90"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65°56'40,70"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50°24'44,90"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65°56'47,80"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50°24'30,30"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65°56'47,80"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50°24'30,30"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65°56'40,70"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50°24'46.26"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65°56'38.80"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50°24'46.26"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65°56'49.73"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50°24'28.96"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65°56'49.73"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50°24'28.96"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65°56'38.80"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50°24'47.51"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65°56'36.80"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50°24'47.51"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65°56'51.68"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50°24'27.74"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65°56'51.68"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50°24'27.74"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65°56'36.80"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Тасты ауылынан оңтүстік-батысқа қарай 6 шақырым, "Қызылқан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Геоглифтің ұзындығы 230 метр, қатарымен тізілген жиырма бір топырақ үйіндіден тұрады. Үйіндінің диаметрі 6 метр, биіктігі 0,15 метр, жерден қарағанда нашар көрінеді.</w:t>
      </w:r>
      <w:r>
        <w:br/>
      </w:r>
      <w:r>
        <w:rPr>
          <w:rFonts w:ascii="Times New Roman"/>
          <w:b w:val="false"/>
          <w:i w:val="false"/>
          <w:color w:val="000000"/>
          <w:sz w:val="28"/>
        </w:rPr>
        <w:t xml:space="preserve">
      Солтүстік желіде биіктігі 0,1 метр, диаметрі 15 метр құрайтын қорған орналасқан. </w:t>
      </w:r>
      <w:r>
        <w:br/>
      </w:r>
      <w:r>
        <w:rPr>
          <w:rFonts w:ascii="Times New Roman"/>
          <w:b w:val="false"/>
          <w:i w:val="false"/>
          <w:color w:val="000000"/>
          <w:sz w:val="28"/>
        </w:rPr>
        <w:t>
      Қызылқан желісі геоглифі аумағының жалпы ауданы қорғау аймақтарымен 169015,5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63058,7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46578,4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59378,4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123-қосымша</w:t>
            </w:r>
          </w:p>
        </w:tc>
      </w:tr>
    </w:tbl>
    <w:p>
      <w:pPr>
        <w:spacing w:after="0"/>
        <w:ind w:left="0"/>
        <w:jc w:val="left"/>
      </w:pPr>
      <w:r>
        <w:rPr>
          <w:rFonts w:ascii="Times New Roman"/>
          <w:b/>
          <w:i w:val="false"/>
          <w:color w:val="000000"/>
        </w:rPr>
        <w:t xml:space="preserve"> "Қызылкөл 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6616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50°19'32,40"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65°32'11,00"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50°19'32,40"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65°32'18,30"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50°19'28,90"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65°32'18,30"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50°19'28,90"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65°32'11,00"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50°19'33.71"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65°32'08.90"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50°19'33.71"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65°32'20.29"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50°19'27.65"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65°32'20.29"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50°19'27.65"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65°32'08.90"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50°19'35.09"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65°32'07.02"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50°19'35.09"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65°32'22.23"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50°19'26.38"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65°32'22.23"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50°19'26.38"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65°32'07.02"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Шақпақ ауылынан оңтүстік-батысқа қарай 6 шақырым, "Қызылкөл 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 екі қорғаннан тұрады.</w:t>
      </w:r>
      <w:r>
        <w:br/>
      </w:r>
      <w:r>
        <w:rPr>
          <w:rFonts w:ascii="Times New Roman"/>
          <w:b w:val="false"/>
          <w:i w:val="false"/>
          <w:color w:val="000000"/>
          <w:sz w:val="28"/>
        </w:rPr>
        <w:t>
      Қызылкөл I қорғандар тобы аумағының жалпы ауданы қорғау аймақтарымен 81041,2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15544,4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26348,4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39148,4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124-қосымша</w:t>
            </w:r>
          </w:p>
        </w:tc>
      </w:tr>
    </w:tbl>
    <w:p>
      <w:pPr>
        <w:spacing w:after="0"/>
        <w:ind w:left="0"/>
        <w:jc w:val="left"/>
      </w:pPr>
      <w:r>
        <w:rPr>
          <w:rFonts w:ascii="Times New Roman"/>
          <w:b/>
          <w:i w:val="false"/>
          <w:color w:val="000000"/>
        </w:rPr>
        <w:t xml:space="preserve"> "Қызылкөл II "мұртты" қорғаны,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6629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50°20'09,20"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65°31'46,00"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50°20'09,20"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65°32'01,10"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50°20'01,30"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65°32'01,10"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50°20'01,30"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65°31'46,00"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50°20'10.50"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65°31'44.04"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50°20'10.50"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65°32'03.21"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50°20'00.02"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65°32'03.21"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50°20'00.02"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65°31'44.04"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50°20'11.81"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65°31'42.05"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50°20'11.81"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65°32'05.18"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50°19'58.69"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65°32'05.18"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50°19'58.69"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65°31'42.05"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Шақпақ ауылынан оңтүстік-батысқа қарай 6 шақырым, "Қызылкөл II "мұртты" қорғаны,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15 метр, биіктігі 0,5 метр. Сол жақ "мұрттың" ұзындығы 180 метр, оң жағы 191 метр. "Мұрттардың" биіктігі 0,1 метр, ені 4 метр. Диаметрі 8 метр, биіктігі 0,2 метр шағын қорғандармен шектелген.</w:t>
      </w:r>
      <w:r>
        <w:br/>
      </w:r>
      <w:r>
        <w:rPr>
          <w:rFonts w:ascii="Times New Roman"/>
          <w:b w:val="false"/>
          <w:i w:val="false"/>
          <w:color w:val="000000"/>
          <w:sz w:val="28"/>
        </w:rPr>
        <w:t>
      Қызылкөл II "мұртты" қорғаны аумағының жалпы ауданы қорғау аймақтарымен 184504,4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72651,7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49526,4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62326,4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125-қосымша</w:t>
            </w:r>
          </w:p>
        </w:tc>
      </w:tr>
    </w:tbl>
    <w:p>
      <w:pPr>
        <w:spacing w:after="0"/>
        <w:ind w:left="0"/>
        <w:jc w:val="left"/>
      </w:pPr>
      <w:r>
        <w:rPr>
          <w:rFonts w:ascii="Times New Roman"/>
          <w:b/>
          <w:i w:val="false"/>
          <w:color w:val="000000"/>
        </w:rPr>
        <w:t xml:space="preserve"> "Қызылкөл III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6781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50°19'33,60"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65°29'44,00"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50°19'33,60"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65°29'49,30"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50°19'30,30"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65°29'49,30"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50°19'30,30"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65°29'44,00"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50°19'34.88"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65°29'41.97"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50°19'34.88"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65°29'51.29"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50°19'29.01"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65°29'51.29"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50°19'29.01"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65°29'41.97"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50°19'36.19"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65°29'39.81"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50°19'36.19"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65°29'53.44"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50°19'27.73"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65°29'53.44"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50°19'27.73"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65°29'39.81"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Шақпақ ауылынан оңтүстік-батысқа қарай 9 шақырым, "Қызылкөл III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20 метр, биіктігі 0,3 метр.</w:t>
      </w:r>
      <w:r>
        <w:br/>
      </w:r>
      <w:r>
        <w:rPr>
          <w:rFonts w:ascii="Times New Roman"/>
          <w:b w:val="false"/>
          <w:i w:val="false"/>
          <w:color w:val="000000"/>
          <w:sz w:val="28"/>
        </w:rPr>
        <w:t>
      Қызылкөл III жеке қорғаны аумағының жалпы ауданы қорғау аймақтарымен 69173,7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10610,8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22881,4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35681,4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126-қосымша</w:t>
            </w:r>
          </w:p>
        </w:tc>
      </w:tr>
    </w:tbl>
    <w:p>
      <w:pPr>
        <w:spacing w:after="0"/>
        <w:ind w:left="0"/>
        <w:jc w:val="left"/>
      </w:pPr>
      <w:r>
        <w:rPr>
          <w:rFonts w:ascii="Times New Roman"/>
          <w:b/>
          <w:i w:val="false"/>
          <w:color w:val="000000"/>
        </w:rPr>
        <w:t xml:space="preserve"> "Қызылкөл IV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6680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50°15'54,30"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65°29'08,00"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50°15'54,30"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65°29'13,30"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50°15'50,90"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65°29'13,30"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50°15'50,90"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65°29'08,00"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50°15'55.61"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65°29'05.93"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50°15'55.61"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65°29'15.28"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50°15'49.64"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65°29'15.28"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50°15'49.64"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65°29'05.93"</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50°15'56.94"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65°29'03.82"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50°15'56.94"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65°29'17.37"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50°15'48.39"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65°29'17.37"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50°15'48.39"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65°29'03.82"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Әбу Сыздықов ауылынан солтүстік-шығысқа қарай 5 шақырым, "Қызылкөл IV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Қорған диаметрі 17 метр, биіктігі 0,6 метр, ені 2 метр, тереңдігі 0,1 метр ормен қоршалған. </w:t>
      </w:r>
      <w:r>
        <w:br/>
      </w:r>
      <w:r>
        <w:rPr>
          <w:rFonts w:ascii="Times New Roman"/>
          <w:b w:val="false"/>
          <w:i w:val="false"/>
          <w:color w:val="000000"/>
          <w:sz w:val="28"/>
        </w:rPr>
        <w:t>
      Қызылкөл IV жеке қорғаны аумағының жалпы ауданы қорғау аймақтарымен 70170,5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11003,4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23183,5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35983,5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127-қосымша</w:t>
            </w:r>
          </w:p>
        </w:tc>
      </w:tr>
    </w:tbl>
    <w:p>
      <w:pPr>
        <w:spacing w:after="0"/>
        <w:ind w:left="0"/>
        <w:jc w:val="left"/>
      </w:pPr>
      <w:r>
        <w:rPr>
          <w:rFonts w:ascii="Times New Roman"/>
          <w:b/>
          <w:i w:val="false"/>
          <w:color w:val="000000"/>
        </w:rPr>
        <w:t xml:space="preserve"> "Қызылкөл 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6654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50°13'25,70"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65°29'32,70"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50°13'25,70"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65°29'38,30"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50°13'22,20"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65°29'38,30"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50°13'22,20"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65°29'32,70"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50°13'26.98"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65°29'30.66"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50°13'26.98"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65°29'40.33"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50°13'20.96"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65°29'40.33"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50°13'20.96"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65°29'30.66"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50°13'28.35"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65°29'28.65"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50°13'28.35"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65°29'42.37"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50°13'19.68"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65°29'42.37"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50°13'19.68"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65°29'28.65"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Әбу Сыздықов ауылынан оңтүстік-шығысқа қарай 6 шақырым, "Қызылкөл 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30 метр, биіктігі 1 метр, ені 4 метр, тереңдігі 0,2 метр ормен қоршалған.</w:t>
      </w:r>
      <w:r>
        <w:br/>
      </w:r>
      <w:r>
        <w:rPr>
          <w:rFonts w:ascii="Times New Roman"/>
          <w:b w:val="false"/>
          <w:i w:val="false"/>
          <w:color w:val="000000"/>
          <w:sz w:val="28"/>
        </w:rPr>
        <w:t>
      Қызылкөл V жеке қорғаны аумағының жалпы ауданы қорғау аймақтарымен 73695,3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12016,7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23939,3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36739,3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128-қосымша</w:t>
            </w:r>
          </w:p>
        </w:tc>
      </w:tr>
    </w:tbl>
    <w:p>
      <w:pPr>
        <w:spacing w:after="0"/>
        <w:ind w:left="0"/>
        <w:jc w:val="left"/>
      </w:pPr>
      <w:r>
        <w:rPr>
          <w:rFonts w:ascii="Times New Roman"/>
          <w:b/>
          <w:i w:val="false"/>
          <w:color w:val="000000"/>
        </w:rPr>
        <w:t xml:space="preserve"> "Қызылкөл VI қорғандар тобы, ерте темір дәуірі – орта ғасы"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6807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50°13'19,60"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65°27'37,80"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50°13'19,60"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65°27'45,80"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50°13'13,60"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65°27'45,80"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50°13'13,60"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65°27'37,80"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50°13'20.96"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65°27'35.73"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50°13'20.96"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65°27'47.82"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50°13'12.34"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65°27'47.82"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50°13'12.34"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65°27'35.73"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50°13'22.23"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65°27'33.71"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50°13'22.23"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65°27'49.82"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50°13'10.98"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65°27'49.82"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50°13'10.98"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65°27'33.71"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Әбу Сыздықов ауылынан оңтүстік-шығысқа қарай 5 шақырым, "Қызылкөл VI қорғандар тобы, ерте темір дәуірі – орта ғасы"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 екі қорғаннан тұрады:</w:t>
      </w:r>
      <w:r>
        <w:br/>
      </w:r>
      <w:r>
        <w:rPr>
          <w:rFonts w:ascii="Times New Roman"/>
          <w:b w:val="false"/>
          <w:i w:val="false"/>
          <w:color w:val="000000"/>
          <w:sz w:val="28"/>
        </w:rPr>
        <w:t>
      Қызылкөл VI қорғандар тобы аумағының жалпы ауданы қорғау аймақтарымен 109696,1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29310,8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33792,6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46592,6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129-қосымша</w:t>
            </w:r>
          </w:p>
        </w:tc>
      </w:tr>
    </w:tbl>
    <w:p>
      <w:pPr>
        <w:spacing w:after="0"/>
        <w:ind w:left="0"/>
        <w:jc w:val="left"/>
      </w:pPr>
      <w:r>
        <w:rPr>
          <w:rFonts w:ascii="Times New Roman"/>
          <w:b/>
          <w:i w:val="false"/>
          <w:color w:val="000000"/>
        </w:rPr>
        <w:t xml:space="preserve"> "Қызылкөл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6972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50°18'45,60"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65°30'02,00"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50°18'45,60"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65°30'11,10"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50°18'39,10"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65°30'11,10"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50°18'39,10"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65°30'02,00"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50°18'46.88"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65°29'59.96"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50°18'46.88"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65°30'13.06"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50°18'37.85"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65°30'13.06"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50°18'37.85"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65°29'59.96"</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50°18'48.21"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65°29'57.94"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50°18'48.21"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65°30'15.13"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50°18'36.55"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65°30'15.13"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50°18'36.55"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65°29'57.94"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Шақпақ ауылынан оңтүстік-батысқа қарай 9 шақырым, "Қызылкөл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Геоглифтің ұзындығы 140 метр, қатарымен тізілген он бір топырақ үйіндіден тұрады.</w:t>
      </w:r>
      <w:r>
        <w:br/>
      </w:r>
      <w:r>
        <w:rPr>
          <w:rFonts w:ascii="Times New Roman"/>
          <w:b w:val="false"/>
          <w:i w:val="false"/>
          <w:color w:val="000000"/>
          <w:sz w:val="28"/>
        </w:rPr>
        <w:t>
      Үйінділердің диаметрі 6 метр, биіктігі 0,1 метр, жерден қарағанда нашар көрінеді.</w:t>
      </w:r>
      <w:r>
        <w:br/>
      </w:r>
      <w:r>
        <w:rPr>
          <w:rFonts w:ascii="Times New Roman"/>
          <w:b w:val="false"/>
          <w:i w:val="false"/>
          <w:color w:val="000000"/>
          <w:sz w:val="28"/>
        </w:rPr>
        <w:t>
      Қызылкөл желісі геоглифі аумағының жалпы ауданы қорғау аймақтарымен 122332,1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36008,9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36761,6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49561,6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130-қосымша</w:t>
            </w:r>
          </w:p>
        </w:tc>
      </w:tr>
    </w:tbl>
    <w:p>
      <w:pPr>
        <w:spacing w:after="0"/>
        <w:ind w:left="0"/>
        <w:jc w:val="left"/>
      </w:pPr>
      <w:r>
        <w:rPr>
          <w:rFonts w:ascii="Times New Roman"/>
          <w:b/>
          <w:i w:val="false"/>
          <w:color w:val="000000"/>
        </w:rPr>
        <w:t xml:space="preserve"> "Махат 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6565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50°22'15,60"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65°27'33,70"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50°22'15,60"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65°27'47,10"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50°22'07,90"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65°27'47,10"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50°22'07,90"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65°27'33,70"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50°22'16.90"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65°27'31.67"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50°22'16.90"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65°27'49.10"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50°22'06.57"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65°27'49.10"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50°22'06.57"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65°27'31.67"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50°22'18.22"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65°27'29.74"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50°22'18.22"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65°27'51.05"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50°22'05.30"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65°27'51.05"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50°22'05.30"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65°27'29.74"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Есенбаев ауылынан солтүстік-шығысқа қарай 6 шақырым, "Махат 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Топқа қырық бес қорған кіреді:</w:t>
      </w:r>
      <w:r>
        <w:br/>
      </w:r>
      <w:r>
        <w:rPr>
          <w:rFonts w:ascii="Times New Roman"/>
          <w:b w:val="false"/>
          <w:i w:val="false"/>
          <w:color w:val="000000"/>
          <w:sz w:val="28"/>
        </w:rPr>
        <w:t>
      Махат I қорғандар тобы аумағының жалпы ауданы қорғау аймақтарымен 168664,1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62844,1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46510,0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59310,0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131-қосымша</w:t>
            </w:r>
          </w:p>
        </w:tc>
      </w:tr>
    </w:tbl>
    <w:p>
      <w:pPr>
        <w:spacing w:after="0"/>
        <w:ind w:left="0"/>
        <w:jc w:val="left"/>
      </w:pPr>
      <w:r>
        <w:rPr>
          <w:rFonts w:ascii="Times New Roman"/>
          <w:b/>
          <w:i w:val="false"/>
          <w:color w:val="000000"/>
        </w:rPr>
        <w:t xml:space="preserve"> "Махат 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6705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50°22'16,60"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65°27'19,20"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50°22'16,60"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65°27'24,70"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50°22'12,90"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65°27'24,70"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50°22'12,90"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65°27'19,20"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50°22'17.89"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65°27'17.14"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50°22'17.89"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65°27'26.75"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50°22'11.62"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65°27'26.75"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50°22'11.62"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65°27'17.14"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50°22'19.26"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65°27'15.10"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50°22'19.26"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65°27'28.88"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50°22'10.39"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65°27'28.88"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50°22'10.39"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65°27'15.10"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Есенбаев ауылынан солтүстік-шығысқа қарай 5 шақырым, "Махат 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20 метр, биіктігі 0,2 метр. Қорған үйіндісі Торғай – Арқалық автожолының кюветінен жарым жартылай зақымдалған.</w:t>
      </w:r>
      <w:r>
        <w:br/>
      </w:r>
      <w:r>
        <w:rPr>
          <w:rFonts w:ascii="Times New Roman"/>
          <w:b w:val="false"/>
          <w:i w:val="false"/>
          <w:color w:val="000000"/>
          <w:sz w:val="28"/>
        </w:rPr>
        <w:t>
      Махат II жеке қорғаны аумағының жалпы ауданы қорғау аймақтарымен 73513,7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12350,8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24181,5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36981,5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132-қосымша</w:t>
            </w:r>
          </w:p>
        </w:tc>
      </w:tr>
    </w:tbl>
    <w:p>
      <w:pPr>
        <w:spacing w:after="0"/>
        <w:ind w:left="0"/>
        <w:jc w:val="left"/>
      </w:pPr>
      <w:r>
        <w:rPr>
          <w:rFonts w:ascii="Times New Roman"/>
          <w:b/>
          <w:i w:val="false"/>
          <w:color w:val="000000"/>
        </w:rPr>
        <w:t xml:space="preserve"> "Махат кресті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21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921500" cy="7213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50°22'37,00"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65°27'36,50"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50°22'37,00"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65°27'52,10"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50°22'24,80"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65°27'52,10"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50°22'24,80"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65°27'36,50"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50°22'38.38"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65°27'34.19"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50°22'38.38"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65°27'54.19"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50°22'23.65"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65°27'54.19"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50°22'23.65"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65°27'34.19"</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50°22'39.79"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65°27'32.10"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50°22'39.79"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65°27'56.20"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50°22'22.25"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65°27'56.20"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50°22'22.25"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65°27'32.10"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Амантоғай ауылынан оңтүстік-батысқа қарай 15 шақырым, "Махат кресті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Ескерткіш Арқалық-Торғай автомобиль жолымен қиылысады, құрылыс кезінде бірнеше үйінді қираған. </w:t>
      </w:r>
      <w:r>
        <w:br/>
      </w:r>
      <w:r>
        <w:rPr>
          <w:rFonts w:ascii="Times New Roman"/>
          <w:b w:val="false"/>
          <w:i w:val="false"/>
          <w:color w:val="000000"/>
          <w:sz w:val="28"/>
        </w:rPr>
        <w:t>
      Геоглиф, мүмкін, екі қилысқан сызықтарда қатарымен тізілген 25 топырақ үйіндіден тұрса керек. Үйінділердің диаметрі 7–10 метр, биіктігі 0,2–0,4 метр, жерден қарағанда нашар көрінеді. Пішін өлшемдері 237 х 221 метр.</w:t>
      </w:r>
      <w:r>
        <w:br/>
      </w:r>
      <w:r>
        <w:rPr>
          <w:rFonts w:ascii="Times New Roman"/>
          <w:b w:val="false"/>
          <w:i w:val="false"/>
          <w:color w:val="000000"/>
          <w:sz w:val="28"/>
        </w:rPr>
        <w:t>
      Оңтүстікке қарай 60 метр жерде диаметрі 11 метр, биіктігі 0,3 метр болатын қорған орналасқан.</w:t>
      </w:r>
      <w:r>
        <w:br/>
      </w:r>
      <w:r>
        <w:rPr>
          <w:rFonts w:ascii="Times New Roman"/>
          <w:b w:val="false"/>
          <w:i w:val="false"/>
          <w:color w:val="000000"/>
          <w:sz w:val="28"/>
        </w:rPr>
        <w:t>
      Махат кресті геоглифі аумағының жалпы ауданы қорғау аймақтарымен 250374,0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115854,4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60859,8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73659,8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133-қосымша</w:t>
            </w:r>
          </w:p>
        </w:tc>
      </w:tr>
    </w:tbl>
    <w:p>
      <w:pPr>
        <w:spacing w:after="0"/>
        <w:ind w:left="0"/>
        <w:jc w:val="left"/>
      </w:pPr>
      <w:r>
        <w:rPr>
          <w:rFonts w:ascii="Times New Roman"/>
          <w:b/>
          <w:i w:val="false"/>
          <w:color w:val="000000"/>
        </w:rPr>
        <w:t xml:space="preserve"> "Мұрат 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687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49°52'47,60"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65°46'30,00"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49°52'47,60"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65°46'35,30"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49°52'44,20"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65°46'35,30"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49°52'44,20"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65°46'30,00"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49°52'48.92"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65°46'27.97"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49°52'48.92"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65°46'37.22"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49°52'42.92"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65°46'37.22"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49°52'42.92"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65°46'27.97"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49°52'50.26"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65°46'25.96"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49°52'50.26"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65°46'39.24"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49°52'41.62"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65°46'39.24"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49°52'41.62"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65°46'25.96"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Үрпек ауылынан оңтүстік-шығысқа қарай 41 шақырым, "Мұрат I жеке қорғаны,ерте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Қорған диаметрі 18 метр, биіктігі 1,2 метр, ені 4 метр, тереңдігі 0,5 метр ормен қоршалған. </w:t>
      </w:r>
      <w:r>
        <w:br/>
      </w:r>
      <w:r>
        <w:rPr>
          <w:rFonts w:ascii="Times New Roman"/>
          <w:b w:val="false"/>
          <w:i w:val="false"/>
          <w:color w:val="000000"/>
          <w:sz w:val="28"/>
        </w:rPr>
        <w:t>
      Қорған топырақтан тұрғызылған. Төбесінде триангуляциялық пункттің қалдықтары қалған.</w:t>
      </w:r>
      <w:r>
        <w:br/>
      </w:r>
      <w:r>
        <w:rPr>
          <w:rFonts w:ascii="Times New Roman"/>
          <w:b w:val="false"/>
          <w:i w:val="false"/>
          <w:color w:val="000000"/>
          <w:sz w:val="28"/>
        </w:rPr>
        <w:t>
      Мұрат I жеке қорғаны аумағының жалпы ауданы қорғау аймақтарымен 70324,8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11064,6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23230,1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36030,1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134-қосымша</w:t>
            </w:r>
          </w:p>
        </w:tc>
      </w:tr>
    </w:tbl>
    <w:p>
      <w:pPr>
        <w:spacing w:after="0"/>
        <w:ind w:left="0"/>
        <w:jc w:val="left"/>
      </w:pPr>
      <w:r>
        <w:rPr>
          <w:rFonts w:ascii="Times New Roman"/>
          <w:b/>
          <w:i w:val="false"/>
          <w:color w:val="000000"/>
        </w:rPr>
        <w:t xml:space="preserve"> "Обалыкөшімбек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6896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49°49'18,50"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65°21'09,00"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49°49'18,50"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65°21'15,50"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49°49'09,00"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65°21'15,50"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49°49'09,00"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65°21'09,00"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49°49'19.85"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65°21'07.05"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49°49'19.85"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65°21'17.67"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49°49'07.79"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65°21'17.67"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49°49'07.79"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65°21'07.05"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49°49'21.12"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65°21'04.96"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49°49'21.12"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65°21'19.65"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49°49'06.52"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65°21'19.65"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49°49'06.52"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65°21'04.96"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Үрпек ауылынан оңтүстікке қарай 32 шақырым, "Обалыкөшімбек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 екі қорғаннан тұрады.</w:t>
      </w:r>
      <w:r>
        <w:br/>
      </w:r>
      <w:r>
        <w:rPr>
          <w:rFonts w:ascii="Times New Roman"/>
          <w:b w:val="false"/>
          <w:i w:val="false"/>
          <w:color w:val="000000"/>
          <w:sz w:val="28"/>
        </w:rPr>
        <w:t>
      Обалыкөшімбек қорғандар тобы аумағының жалпы ауданы қорғау аймақтарымен 126105,6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38069,3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37618,2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50418,2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135-қосымша</w:t>
            </w:r>
          </w:p>
        </w:tc>
      </w:tr>
    </w:tbl>
    <w:p>
      <w:pPr>
        <w:spacing w:after="0"/>
        <w:ind w:left="0"/>
        <w:jc w:val="left"/>
      </w:pPr>
      <w:r>
        <w:rPr>
          <w:rFonts w:ascii="Times New Roman"/>
          <w:b/>
          <w:i w:val="false"/>
          <w:color w:val="000000"/>
        </w:rPr>
        <w:t xml:space="preserve"> "Рахмет I тұрағы, 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867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49°15'08,21"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65°16'43,28"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49°15'03,69"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65°16'51,00"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49°14'58,27"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65°16'43,57"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49°15'02,80"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65°16'35,75"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49°15'10.03"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65°16'43.20"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49°15'03.83"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65°16'54.02"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49°14'56.37"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65°16'43.35"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49°15'02.95"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65°16'32.73"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49°15'11.79"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65°16'42.87"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49°15'04.16"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65°16'56.64"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49°14'54.59"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65°16'43.27"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49°15'02.97"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65°16'29.68"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оңтүстiкке қарай 104 шақырым, "Рахмет I тұрағы, 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Рахмет I тұрағы аумағының жалпы ауданы қорғау аймақтарымен 142644,2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47385,7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41229,2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54029,2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136-қосымша</w:t>
            </w:r>
          </w:p>
        </w:tc>
      </w:tr>
    </w:tbl>
    <w:p>
      <w:pPr>
        <w:spacing w:after="0"/>
        <w:ind w:left="0"/>
        <w:jc w:val="left"/>
      </w:pPr>
      <w:r>
        <w:rPr>
          <w:rFonts w:ascii="Times New Roman"/>
          <w:b/>
          <w:i w:val="false"/>
          <w:color w:val="000000"/>
        </w:rPr>
        <w:t xml:space="preserve"> "Рахмет II тұрағы, 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6324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49°15'22,22"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65°18'24,39"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49°15'18,27"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65°18'37,18"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49°15'12,14"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65°18'31,90"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49°15'16,67"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65°18'18,83"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49°15'24,09"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65°18'23,91"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49°15'18,67"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65°18'39,76"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49°15'10,38"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65°18'32,65"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49°15'16,28"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65°18'16,03"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49°15'25,75"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65°18'23,19"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49°15'19,25"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65°18'42,43"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49°15'08,65"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65°18'33,37"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49°15'15,70"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65°18'13,15"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оңтүстiкке қарай 104 шақырым, "Рахмет II тұрағы, 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Рахмет II тұрағы аумағының жалпы ауданы қорғау аймақтарымен 166325,5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61419,8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46052,8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58852,8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137-қосымша</w:t>
            </w:r>
          </w:p>
        </w:tc>
      </w:tr>
    </w:tbl>
    <w:p>
      <w:pPr>
        <w:spacing w:after="0"/>
        <w:ind w:left="0"/>
        <w:jc w:val="left"/>
      </w:pPr>
      <w:r>
        <w:rPr>
          <w:rFonts w:ascii="Times New Roman"/>
          <w:b/>
          <w:i w:val="false"/>
          <w:color w:val="000000"/>
        </w:rPr>
        <w:t xml:space="preserve"> "Рахмет III тұрағы, неолит дәуірі –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6692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49°15'32,87"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65°17'49,71"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49°15'36,39"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65°18'06,12"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49°15'29,44"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65°18'09,75"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49°15'26,04"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65°17'54,00"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49°15'33.60"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65°17'47.14"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49°15'38.09"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65°18'07.55"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49°15'28.53"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65°18'12.05"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49°15'24.42"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65°17'52.70"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49°15'34.45"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65°17'44.42"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49°15'39.75"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65°18'08.99"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49°15'27.75"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65°18'14.32"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49°15'22.81"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65°17'51.61"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оңтүстiкке қарай 103 шақырым, "Рахмет III тұрағы, неолит дәуірі –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Рахмет III тұрағы аумағының жалпы ауданы қорғау аймақтарымен 192492,3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77695,7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50998,3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63798,3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138-қосымша</w:t>
            </w:r>
          </w:p>
        </w:tc>
      </w:tr>
    </w:tbl>
    <w:p>
      <w:pPr>
        <w:spacing w:after="0"/>
        <w:ind w:left="0"/>
        <w:jc w:val="left"/>
      </w:pPr>
      <w:r>
        <w:rPr>
          <w:rFonts w:ascii="Times New Roman"/>
          <w:b/>
          <w:i w:val="false"/>
          <w:color w:val="000000"/>
        </w:rPr>
        <w:t xml:space="preserve"> "Рахмет IV тұрағы, 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6883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49°15'23,80"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65°18'38,50"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49°15'23,80"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65°18'51,00"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49°15'17,50"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65°18'51,00"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49°15'17,50"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65°18'38,50"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49°15'25.14"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65°18'36.34"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49°15'25.14"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65°18'52.92"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49°15'16.22"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65°18'52.92"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49°15'16.22"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65°18'36.34"</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49°15'26.51"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65°18'34.37"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49°15'26.51"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65°18'54.88"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49°15'14.92"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65°18'54.88"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49°15'14.92"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65°18'34.37"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оңтүстiкке қарай 104 шақырым, "Рахмет IV тұрағы, 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Рахмет IV тұрағы аумағының жалпы ауданы қорғау аймақтарымен 145272,0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48905,4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41783,3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54583,3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139-қосымша</w:t>
            </w:r>
          </w:p>
        </w:tc>
      </w:tr>
    </w:tbl>
    <w:p>
      <w:pPr>
        <w:spacing w:after="0"/>
        <w:ind w:left="0"/>
        <w:jc w:val="left"/>
      </w:pPr>
      <w:r>
        <w:rPr>
          <w:rFonts w:ascii="Times New Roman"/>
          <w:b/>
          <w:i w:val="false"/>
          <w:color w:val="000000"/>
        </w:rPr>
        <w:t xml:space="preserve"> "Рахмет V тұрағы, неолит дәуірі –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7023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49°15'21,87"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65°18'49,22"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49°15'24,34"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65°18'58,56"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49°15'20.34"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65°19'01.44"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49°15'17,64"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65°18'52,35"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49°15'22.62"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65°18'46.51"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49°15'26.20"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65°18'59.40"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49°15'19.65"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65°19'04.00"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49°15'15.97"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65°18'51.34"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49°15'23.27"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65°18'43.90"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49°15'27.92"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65°19'00.71"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49°15'18.97"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65°19'06.63"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49°15'14.35"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65°18'50.18"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оңтүстiкке қарай 104 шақырым, "Рахмет V тұрағы, неолит дәуірі –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Рахмет V тұрағы аумағының жалпы ауданы қорғау аймақтарымен 109466,9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29192,4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33737,3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46537,3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140-қосымша</w:t>
            </w:r>
          </w:p>
        </w:tc>
      </w:tr>
    </w:tbl>
    <w:p>
      <w:pPr>
        <w:spacing w:after="0"/>
        <w:ind w:left="0"/>
        <w:jc w:val="left"/>
      </w:pPr>
      <w:r>
        <w:rPr>
          <w:rFonts w:ascii="Times New Roman"/>
          <w:b/>
          <w:i w:val="false"/>
          <w:color w:val="000000"/>
        </w:rPr>
        <w:t xml:space="preserve"> "Рахмет VI тұрағы, неолит дәуірі –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7734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49°15'20,10"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65°18'51,13"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49°15'17,35"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65°19'01,83"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49°15'11,95"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65°18'58,90"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49°15'15,00"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65°18'47,93"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49°15'21.88"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65°18'50.14"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49°15'18.05"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65°19'04.28"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49°15'10.44"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65°18'59.95"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49°15'14.24"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65°18'45.20"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49°15'23.66"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65°18'49.06"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49°15'18.75"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65°19'06.93"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49°15'08.96"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65°19'00.99"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49°15'13.63"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65°18'42.45"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оңтүстiкке қарай 104 шақырым, "Рахмет VI тұрағы, неолит дәуірі –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Рахмет VI тұрағы аумағының жалпы ауданы қорғау аймақтарымен 131339,7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40969,1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38785,3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51585,3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141-қосымша</w:t>
            </w:r>
          </w:p>
        </w:tc>
      </w:tr>
    </w:tbl>
    <w:p>
      <w:pPr>
        <w:spacing w:after="0"/>
        <w:ind w:left="0"/>
        <w:jc w:val="left"/>
      </w:pPr>
      <w:r>
        <w:rPr>
          <w:rFonts w:ascii="Times New Roman"/>
          <w:b/>
          <w:i w:val="false"/>
          <w:color w:val="000000"/>
        </w:rPr>
        <w:t xml:space="preserve"> "Рахмет VII тұрағы, 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057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505700" cy="7023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49°16'01,51"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65°13'32,56"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49°16'04,97"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65°13'29,22"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49°16'06,80"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65°13'33,47"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49°16'03,53"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65°13'37,33"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49°15'59.78"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65°13'31.87"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49°16'05.62"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65°13'26.42"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49°16'08.76"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65°13'34.56"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49°16'03.05"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65°13'39.79"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49°15'58.13"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65°13'31.14"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49°16'06.20"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65°13'23.72"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49°16'10.40"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65°13'35.46"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49°16'02.65"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65°13'42.50"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оңтүстiкке қарай 102 шақырым, "Рахмет VII тұрағы, 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Рахмет VII тұрағы аумағының жалпы ауданы қорғау аймақтарымен 76964,4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13788,6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25187,9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37987,9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142-қосымша</w:t>
            </w:r>
          </w:p>
        </w:tc>
      </w:tr>
    </w:tbl>
    <w:p>
      <w:pPr>
        <w:spacing w:after="0"/>
        <w:ind w:left="0"/>
        <w:jc w:val="left"/>
      </w:pPr>
      <w:r>
        <w:rPr>
          <w:rFonts w:ascii="Times New Roman"/>
          <w:b/>
          <w:i w:val="false"/>
          <w:color w:val="000000"/>
        </w:rPr>
        <w:t xml:space="preserve"> "Рахмет VIII тұрағы, 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6019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49°16'25,68"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65°13'25,18"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49°16'21,57"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65°13'33,71"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49°16'14.69"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65°13'27.01"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49°16'18,78"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65°13'17,95"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49°16'27.50"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65°13'24.70"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49°16'21.91"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65°13'36.51"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49°16'12.95"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65°13'27.62"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49°16'18.46"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65°13'14.89"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49°16'29.03"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65°13'24.23"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49°16'22.17"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65°13'39.46"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49°16'11.25"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65°13'28.39"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49°16'18.16"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65°13'11.96"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оңтүстiкке қарай 102 шақырым, "Рахмет VIII тұрағы, 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Рахмет VIII тұрағы, неолит дәуірі аумағының жалпы ауданы қорғау аймақтарымен 165417,1 шаршы метрді гектарды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60868,3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45874,4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58674,4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143-қосымша</w:t>
            </w:r>
          </w:p>
        </w:tc>
      </w:tr>
    </w:tbl>
    <w:p>
      <w:pPr>
        <w:spacing w:after="0"/>
        <w:ind w:left="0"/>
        <w:jc w:val="left"/>
      </w:pPr>
      <w:r>
        <w:rPr>
          <w:rFonts w:ascii="Times New Roman"/>
          <w:b/>
          <w:i w:val="false"/>
          <w:color w:val="000000"/>
        </w:rPr>
        <w:t xml:space="preserve"> "Рахмет IX тұрағы, 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7048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49°16'12,79"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65°13'30,40"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49°16'06,81"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65°13'33,81"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49°16'05,20"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65°13'28,20"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49°16'11,42"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65°13'24,77"</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49°16'14.46"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65°13'31.46"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49°16'06.13"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65°13'36.49"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49°16'03.65"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65°13'27.10"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49°16'12.30"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65°13'22.05"</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49°16'16.16"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65°13'32.43"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49°16'05.45"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65°13'39.34"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49°16'02.06"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65°13'26.17"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49°16'13.12"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65°13'19.38"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оңтүстiкке қарай 102 шақырым, "Рахмет IX тұрағы, 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Рахмет IX тұрағы, неолит дәуірі аумағының жалпы ауданы қорғау аймақтарымен 100250,0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24530,7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31459,6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44259,6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144-қосымша</w:t>
            </w:r>
          </w:p>
        </w:tc>
      </w:tr>
    </w:tbl>
    <w:p>
      <w:pPr>
        <w:spacing w:after="0"/>
        <w:ind w:left="0"/>
        <w:jc w:val="left"/>
      </w:pPr>
      <w:r>
        <w:rPr>
          <w:rFonts w:ascii="Times New Roman"/>
          <w:b/>
          <w:i w:val="false"/>
          <w:color w:val="000000"/>
        </w:rPr>
        <w:t xml:space="preserve"> "Сандықтау 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041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404100" cy="6934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50°48'07,20"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65°07'31,00"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50°48'07,20"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65°07'36,50"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50°48'03,70"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65°07'36,50"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50°48'03,70"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65°07'31,00"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50°48'08.50"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65°07'28.93"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50°48'08.50"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65°07'38.61"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50°48'02.44"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65°07'38.61"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50°48'02.44"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65°07'28.93"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50°48'09.82"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65°07'26.91"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50°48'09.82"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65°07'40.67"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50°48'01.26"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65°07'40.67"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50°48'01.26"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65°07'26.91"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Үштоғай ауылынан оңтүстік-батысқа қарай 4,5 шақырым, "Сандықтау 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20 метр, биіктігі 1 метр, ені 2–4 метр, тереңдігі 0,2–0,7 метр болатын ормен қоршалған.</w:t>
      </w:r>
      <w:r>
        <w:br/>
      </w:r>
      <w:r>
        <w:rPr>
          <w:rFonts w:ascii="Times New Roman"/>
          <w:b w:val="false"/>
          <w:i w:val="false"/>
          <w:color w:val="000000"/>
          <w:sz w:val="28"/>
        </w:rPr>
        <w:t>
      Сандықтау I жеке қорғаны, неолит дәуірі аумағының жалпы ауданы қорғау аймақтарымен 71713,9 шаршы метрді гектарды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11619,6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23647,1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36447,1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145-қосымша</w:t>
            </w:r>
          </w:p>
        </w:tc>
      </w:tr>
    </w:tbl>
    <w:p>
      <w:pPr>
        <w:spacing w:after="0"/>
        <w:ind w:left="0"/>
        <w:jc w:val="left"/>
      </w:pPr>
      <w:r>
        <w:rPr>
          <w:rFonts w:ascii="Times New Roman"/>
          <w:b/>
          <w:i w:val="false"/>
          <w:color w:val="000000"/>
        </w:rPr>
        <w:t xml:space="preserve"> "Сандықтау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581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658100" cy="7302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50°48'35,30"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65°08'59,00"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50°48'35,30"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65°09'06,70"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50°48'30,60"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65°09'06,70"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50°48'30,60"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65°08'59,00"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50°48'36.67"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65°08'56.86"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50°48'36.67"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65°09'08.73"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50°48'29.40"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65°09'08.73"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50°48'29.40"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65°08'56.86"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50°48'38.04"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65°08'54.69"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50°48'38.04"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65°09'10.88"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50°48'28.18"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65°09'10.88"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50°48'28.18"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65°08'54.69"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Үштоғай ауылынан оңтүстік-батысқа қарай 3 шақырым, "Сандықтау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Геоглиф ұзындығы 90 метр, қатарымен тізілген тоғыз топырақ үйіндіден тұрады. Үйінділердің диаметрі 8 метр, биіктігі 0,2 метр, жерден қарағанда шөп және бұталар астынан нашар көрінеді.</w:t>
      </w:r>
      <w:r>
        <w:br/>
      </w:r>
      <w:r>
        <w:rPr>
          <w:rFonts w:ascii="Times New Roman"/>
          <w:b w:val="false"/>
          <w:i w:val="false"/>
          <w:color w:val="000000"/>
          <w:sz w:val="28"/>
        </w:rPr>
        <w:t>
      Сандықтау желісі геоглифі, неолит дәуірі аумағының жалпы ауданы қорғау аймақтарымен 94657,7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21804,9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30026,4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42826,4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146-қосымша</w:t>
            </w:r>
          </w:p>
        </w:tc>
      </w:tr>
    </w:tbl>
    <w:p>
      <w:pPr>
        <w:spacing w:after="0"/>
        <w:ind w:left="0"/>
        <w:jc w:val="left"/>
      </w:pPr>
      <w:r>
        <w:rPr>
          <w:rFonts w:ascii="Times New Roman"/>
          <w:b/>
          <w:i w:val="false"/>
          <w:color w:val="000000"/>
        </w:rPr>
        <w:t xml:space="preserve"> "Сарысай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6654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50°17'10,00"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65°26'26,50"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50°17'10,00"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65°26'34,50"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50°17'05,00"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65°26'34,50"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50°17'05,00"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65°26'26,50"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50°17'11.31"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65°26'24.39"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50°17'11.31"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65°26'36.56"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50°17'03.78"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65°26'36.56"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50°17'03.78"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65°26'24.39"</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50°17'12.55"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65°26'22.41"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50°17'12.55"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65°26'38.67"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50°17'02.48"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65°26'38.67"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50°17'02.48"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65°26'22.41"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Әбу Сыздыков ауылынан солтүстік-шығысқа қарай 4 шақырым, "Сарысай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40 метр, биіктігі 2,5 метр, солтүстік-шығыс бөлігінде ені 8 метр, тереңдігі 0,5 метр құрайтын ор жалғасады.</w:t>
      </w:r>
      <w:r>
        <w:br/>
      </w:r>
      <w:r>
        <w:rPr>
          <w:rFonts w:ascii="Times New Roman"/>
          <w:b w:val="false"/>
          <w:i w:val="false"/>
          <w:color w:val="000000"/>
          <w:sz w:val="28"/>
        </w:rPr>
        <w:t>
      Сарысай жеке қорғаны, неолит дәуірі аумағының жалпы ауданы қорғау аймақтарымен 100541,6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24675,1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31533,3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44333,3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147-қосымша</w:t>
            </w:r>
          </w:p>
        </w:tc>
      </w:tr>
    </w:tbl>
    <w:p>
      <w:pPr>
        <w:spacing w:after="0"/>
        <w:ind w:left="0"/>
        <w:jc w:val="left"/>
      </w:pPr>
      <w:r>
        <w:rPr>
          <w:rFonts w:ascii="Times New Roman"/>
          <w:b/>
          <w:i w:val="false"/>
          <w:color w:val="000000"/>
        </w:rPr>
        <w:t xml:space="preserve"> "Сүйіндік сақинасы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120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112000" cy="7188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50°11'01,60"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64°37'47,00"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50°11'01,60"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64°37'57,00"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50°10'55,20"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64°37'57,00"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50°10'55,20"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64°37'47,00"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50°11'02.91"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64°37'44.88"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50°11'02.91"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64°37'59.09"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50°10'53.97"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64°37'59.09"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50°10'53.97"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64°37'44.88"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50°11'04.21"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64°37'42.74"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50°11'04.21"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64°38'01.05"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50°10'52.68"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64°38'01.05"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50°10'52.68"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64°37'42.74"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Құмкешу ауылынан солтүстік-батысқа қарай 13,3 шақырым, "Сүйіндік сақинасы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Сақина диаметрі 6–8 метр, биіктігі 0,1 метр болатын топырақтан тұрғызылған 29 үйіндіден тұрады. Үйінділер жерден өте нашар көрінеді. Сақина өлшемдері – 105 х 140 метр.</w:t>
      </w:r>
      <w:r>
        <w:br/>
      </w:r>
      <w:r>
        <w:rPr>
          <w:rFonts w:ascii="Times New Roman"/>
          <w:b w:val="false"/>
          <w:i w:val="false"/>
          <w:color w:val="000000"/>
          <w:sz w:val="28"/>
        </w:rPr>
        <w:t>
      Сүйіндік сақинасы геоглифі, неолит дәуірі аумағының жалпы ауданы қорғау аймақтарымен 128086,7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39161,3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38062,7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50862,7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148-қосымша</w:t>
            </w:r>
          </w:p>
        </w:tc>
      </w:tr>
    </w:tbl>
    <w:p>
      <w:pPr>
        <w:spacing w:after="0"/>
        <w:ind w:left="0"/>
        <w:jc w:val="left"/>
      </w:pPr>
      <w:r>
        <w:rPr>
          <w:rFonts w:ascii="Times New Roman"/>
          <w:b/>
          <w:i w:val="false"/>
          <w:color w:val="000000"/>
        </w:rPr>
        <w:t xml:space="preserve"> "Танжар 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597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759700" cy="6896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50°13'20,60"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65°21'09,50"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50°13'20,60"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65°21'14,50"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50°13'16,80"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65°21'14,50"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50°13'16,80"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65°21'09,50"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50°13'21.89"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65°21'07.46"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50°13'21.89"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65°21'16.58"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50°13'15.60"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65°21'16.58"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50°13'15.60"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65°21'07.46"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50°13'23.21"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65°21'05.28"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50°13'23.21"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65°21'18.62"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50°13'14.36"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65°21'18.62"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50°13'14.36"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65°21'05.28"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Қоғалыкөл ауылынан солтүстік-шығысқа қарай 5 шақырым, "Танжар 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Топқа диаметрі 13 метр, биіктігі 0,4 метр болатын екі қорған кіреді.</w:t>
      </w:r>
      <w:r>
        <w:br/>
      </w:r>
      <w:r>
        <w:rPr>
          <w:rFonts w:ascii="Times New Roman"/>
          <w:b w:val="false"/>
          <w:i w:val="false"/>
          <w:color w:val="000000"/>
          <w:sz w:val="28"/>
        </w:rPr>
        <w:t>
      Танжар I қорғандар тобы, неолит дәуірі аумағының жалпы ауданы қорғау аймақтарымен 71660,5 шаршы метрді гектарды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11598,2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23631,2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36431,2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149-қосымша</w:t>
            </w:r>
          </w:p>
        </w:tc>
      </w:tr>
    </w:tbl>
    <w:p>
      <w:pPr>
        <w:spacing w:after="0"/>
        <w:ind w:left="0"/>
        <w:jc w:val="left"/>
      </w:pPr>
      <w:r>
        <w:rPr>
          <w:rFonts w:ascii="Times New Roman"/>
          <w:b/>
          <w:i w:val="false"/>
          <w:color w:val="000000"/>
        </w:rPr>
        <w:t xml:space="preserve"> "Танжар 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7086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50°14'20,00"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65°22'53,50"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50°14'20,00"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65°22'59,00"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50°14'16,50"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65°22'59,00"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50°14'16,50"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65°22'53,50"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50°14'21.28"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65°22'51.49"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50°14'21.28"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65°23'01.06"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50°14'15.22"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65°23'01.06"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50°14'15.22"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65°22'51.49"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50°14'22.58"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65°22'49.47"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50°14'22.58"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65°23'03.00"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50°14'13.90"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65°23'03.00"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50°14'13.90"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65°22'49.47"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Әбу Сыздыков ауылынан оңтүстік-батысқа қарай 3 шақырым, "Танжар 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Қорғанның диаметрі 22 метр, биіктігі 0,5 метр, ені 4 метр, тереңдігі 0,2 метр болатын ормен қоршалған.</w:t>
      </w:r>
      <w:r>
        <w:br/>
      </w:r>
      <w:r>
        <w:rPr>
          <w:rFonts w:ascii="Times New Roman"/>
          <w:b w:val="false"/>
          <w:i w:val="false"/>
          <w:color w:val="000000"/>
          <w:sz w:val="28"/>
        </w:rPr>
        <w:t>
      Танжар II жеке қорғаны, неолит дәуірі аумағының жалпы ауданы қорғау аймақтарымен 72079,8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11767,2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23756,3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36556,3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150-қосымша</w:t>
            </w:r>
          </w:p>
        </w:tc>
      </w:tr>
    </w:tbl>
    <w:p>
      <w:pPr>
        <w:spacing w:after="0"/>
        <w:ind w:left="0"/>
        <w:jc w:val="left"/>
      </w:pPr>
      <w:r>
        <w:rPr>
          <w:rFonts w:ascii="Times New Roman"/>
          <w:b/>
          <w:i w:val="false"/>
          <w:color w:val="000000"/>
        </w:rPr>
        <w:t xml:space="preserve"> "Тастемір 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6324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50°13'29,70"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65°33'11,50"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50°13'29,70"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65°33'26,50"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50°13'22,90"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65°33'26,50"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50°13'22,90"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65°33'11,50"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50°13'31.05"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65°33'09.41"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50°13'31.05"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65°33'28.35"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50°13'21.52"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65°33'28.35"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50°13'21.52"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65°33'09.41"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50°13'32.38"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65°33'07.29"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50°13'32.38"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65°33'30.37"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50°13'20.17"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65°33'30.37"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50°13'20.17"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65°33'07.29"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Ақкісі ауылынан солтүстік-шығысқа қарай 10 шақырым, "Тастемір 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Топқа екі қорған кіреді.</w:t>
      </w:r>
      <w:r>
        <w:br/>
      </w:r>
      <w:r>
        <w:rPr>
          <w:rFonts w:ascii="Times New Roman"/>
          <w:b w:val="false"/>
          <w:i w:val="false"/>
          <w:color w:val="000000"/>
          <w:sz w:val="28"/>
        </w:rPr>
        <w:t>
      Тастемір I қорғандар тобы, неолит дәуірі аумағының жалпы ауданы қорғау аймақтарымен 167902,2 шаршы метрдіқұрайды.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62379,4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46361,4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59161,4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151-қосымша</w:t>
            </w:r>
          </w:p>
        </w:tc>
      </w:tr>
    </w:tbl>
    <w:p>
      <w:pPr>
        <w:spacing w:after="0"/>
        <w:ind w:left="0"/>
        <w:jc w:val="left"/>
      </w:pPr>
      <w:r>
        <w:rPr>
          <w:rFonts w:ascii="Times New Roman"/>
          <w:b/>
          <w:i w:val="false"/>
          <w:color w:val="000000"/>
        </w:rPr>
        <w:t xml:space="preserve"> "Тастемір 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6819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50°14'13,40"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65°35'11,50"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50°14'13,40"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65°35'16,80"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50°14'10,10"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65°35'16,80"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50°14'10,10"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65°35'11,50"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50°14'14.67"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65°35'09.52"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50°14'14.67"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65°35'18.79"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50°14'08.84"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65°35'18.79"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50°14'08.84"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65°35'09.52"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50°14'15.93"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65°35'07.41"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50°14'15.93"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65°35'20.90"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50°14'07.60"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65°35'20.90"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50°14'07.60"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65°35'07.41"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Ақкісі ауылынан солтүстік-шығысқа қарай 12 шақырым, "Тастемір 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Қорған диаметрі 16 метр, биіктігі 0,5 метр. </w:t>
      </w:r>
      <w:r>
        <w:br/>
      </w:r>
      <w:r>
        <w:rPr>
          <w:rFonts w:ascii="Times New Roman"/>
          <w:b w:val="false"/>
          <w:i w:val="false"/>
          <w:color w:val="000000"/>
          <w:sz w:val="28"/>
        </w:rPr>
        <w:t>
      Тастемір II жеке қорғаны, неолит дәуірі аумағының жалпы ауданы қорғау аймақтарымен 69406,7 шаршы метрдіқұрайды.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10702,2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22952,2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35752,2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152-қосымша</w:t>
            </w:r>
          </w:p>
        </w:tc>
      </w:tr>
    </w:tbl>
    <w:p>
      <w:pPr>
        <w:spacing w:after="0"/>
        <w:ind w:left="0"/>
        <w:jc w:val="left"/>
      </w:pPr>
      <w:r>
        <w:rPr>
          <w:rFonts w:ascii="Times New Roman"/>
          <w:b/>
          <w:i w:val="false"/>
          <w:color w:val="000000"/>
        </w:rPr>
        <w:t xml:space="preserve"> "Тастемір III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6731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50°12'15,40"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65°33'11,50"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50°12'15,40"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65°33'19,50"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50°12'11,90"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65°33'19,50"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50°12'11,90"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65°33'11,50"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50°12'16.66"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65°33'09.46"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50°12'16.66"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65°33'21.53"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50°12'10.64"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65°33'21.53"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50°12'10.64"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65°33'09.46"</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50°12'17.99"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65°33'07.42"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50°12'17.99"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65°33'23.60"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50°12'09.31"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65°33'23.60"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50°12'09.31"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65°33'07.42"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Ақкісі ауылынан солтүстік-шығысқа қарай 9 шақырым, "Тастемір III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Топқа екі қорған кіреді.</w:t>
      </w:r>
      <w:r>
        <w:br/>
      </w:r>
      <w:r>
        <w:rPr>
          <w:rFonts w:ascii="Times New Roman"/>
          <w:b w:val="false"/>
          <w:i w:val="false"/>
          <w:color w:val="000000"/>
          <w:sz w:val="28"/>
        </w:rPr>
        <w:t>
      Тастемір III қорғандар тобы, неолит дәуірі аумағының жалпы ауданы қорғау аймақтарымен 84367,0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17019,8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27273,6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40073,6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153-қосымша</w:t>
            </w:r>
          </w:p>
        </w:tc>
      </w:tr>
    </w:tbl>
    <w:p>
      <w:pPr>
        <w:spacing w:after="0"/>
        <w:ind w:left="0"/>
        <w:jc w:val="left"/>
      </w:pPr>
      <w:r>
        <w:rPr>
          <w:rFonts w:ascii="Times New Roman"/>
          <w:b/>
          <w:i w:val="false"/>
          <w:color w:val="000000"/>
        </w:rPr>
        <w:t xml:space="preserve"> "Тастемір IV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80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480300" cy="7010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50°11'58,00"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65°33'44,50"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50°11'58,00"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65°33'49,50"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50°11'54,80"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65°33'49,50"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50°11'54,80"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65°33'44,50"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50°11'59.27"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65°33'42.42"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50°11'59.27"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65°33'51.58"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50°11'53.55"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65°33'51.58"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50°11'53.55"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65°33'42.42"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50°12'00.59"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65°33'40.35"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50°12'00.59"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65°33'53.61"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50°11'52.28"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65°33'53.61"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50°11'52.28"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65°33'40.35"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Ақкісі ауылынан солтүстік-шығысқа қарай 9 шақырым, "Тастемір IV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15 метр, биіктігі 0,5 метр.</w:t>
      </w:r>
      <w:r>
        <w:br/>
      </w:r>
      <w:r>
        <w:rPr>
          <w:rFonts w:ascii="Times New Roman"/>
          <w:b w:val="false"/>
          <w:i w:val="false"/>
          <w:color w:val="000000"/>
          <w:sz w:val="28"/>
        </w:rPr>
        <w:t>
      Тастемір IV жеке қорғаны, неолит дәуірі аумағының жалпы ауданы қорғау аймақтарымен 67016,2шаршы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9776,2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22220,0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35020,0 шаршы метрдіқұрайды.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154-қосымша</w:t>
            </w:r>
          </w:p>
        </w:tc>
      </w:tr>
    </w:tbl>
    <w:p>
      <w:pPr>
        <w:spacing w:after="0"/>
        <w:ind w:left="0"/>
        <w:jc w:val="left"/>
      </w:pPr>
      <w:r>
        <w:rPr>
          <w:rFonts w:ascii="Times New Roman"/>
          <w:b/>
          <w:i w:val="false"/>
          <w:color w:val="000000"/>
        </w:rPr>
        <w:t xml:space="preserve"> "Тастемір 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35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035800" cy="6781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50°12'10,50"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65°34'09,50"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50°12'10,50"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65°34'14,00"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50°12'07,60"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65°34'14,00"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50°12'07,60"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65°34'09,50"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50°12'11.79"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65°34'07.42"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50°12'11.79"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65°34'16.09"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50°12'06.34"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65°34'16.09"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50°12'06.34"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65°34'07.42"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50°12'13.05"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65°34'05.30"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50°12'13.05"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65°34'18.20"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50°12'05.03"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65°34'18.20"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50°12'05.03"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65°34'05.30"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Ақкісі ауылынан солтүстік-шығысқа қарай 10 шақырым, "Тастемір 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12 метр, биіктігі 0,3 метр.</w:t>
      </w:r>
      <w:r>
        <w:br/>
      </w:r>
      <w:r>
        <w:rPr>
          <w:rFonts w:ascii="Times New Roman"/>
          <w:b w:val="false"/>
          <w:i w:val="false"/>
          <w:color w:val="000000"/>
          <w:sz w:val="28"/>
        </w:rPr>
        <w:t>
      Тастемір V жеке қорғаны, неолит дәуірі аумағының жалпы ауданы қорғау аймақтарымен 62845,7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8224,7 шаршы метрді құрайды.</w:t>
      </w:r>
      <w:r>
        <w:br/>
      </w:r>
      <w:r>
        <w:rPr>
          <w:rFonts w:ascii="Times New Roman"/>
          <w:b w:val="false"/>
          <w:i w:val="false"/>
          <w:color w:val="000000"/>
          <w:sz w:val="28"/>
        </w:rPr>
        <w:t xml:space="preserve">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және20910,5шаршы метрдіқұрайды. </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33710,5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155-қосымша</w:t>
            </w:r>
          </w:p>
        </w:tc>
      </w:tr>
    </w:tbl>
    <w:p>
      <w:pPr>
        <w:spacing w:after="0"/>
        <w:ind w:left="0"/>
        <w:jc w:val="left"/>
      </w:pPr>
      <w:r>
        <w:rPr>
          <w:rFonts w:ascii="Times New Roman"/>
          <w:b/>
          <w:i w:val="false"/>
          <w:color w:val="000000"/>
        </w:rPr>
        <w:t xml:space="preserve"> "Тастемір VI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6540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50°12'01,00"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65°34'31,50"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50°12'01,00"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65°34'36,50"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50°11'57,80"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65°34'36,50"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50°11'57,80"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65°34'31,50"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50°12'02.25"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65°34'29.47"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50°12'02.25"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65°34'38.60"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50°11'56.50"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65°34'38.60"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50°11'56.50"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65°34'29.47"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50°12'03.48"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65°34'27.45"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50°12'03.48"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65°34'40.62"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50°11'55.18"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65°34'40.62"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50°11'55.18"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65°34'27.45"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Ақкісі ауылынан солтүстік-шығысқа қарай 10 шақырым, "Тастемір VI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20 метр, биіктігі 0,5 метр.</w:t>
      </w:r>
      <w:r>
        <w:br/>
      </w:r>
      <w:r>
        <w:rPr>
          <w:rFonts w:ascii="Times New Roman"/>
          <w:b w:val="false"/>
          <w:i w:val="false"/>
          <w:color w:val="000000"/>
          <w:sz w:val="28"/>
        </w:rPr>
        <w:t>
      Тастемір VI жеке қорғаны, неолит дәуірі аумағының жалпы ауданы қорғау аймақтарымен 64392,4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8790,3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21401,0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34201,0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156-қосымша</w:t>
            </w:r>
          </w:p>
        </w:tc>
      </w:tr>
    </w:tbl>
    <w:p>
      <w:pPr>
        <w:spacing w:after="0"/>
        <w:ind w:left="0"/>
        <w:jc w:val="left"/>
      </w:pPr>
      <w:r>
        <w:rPr>
          <w:rFonts w:ascii="Times New Roman"/>
          <w:b/>
          <w:i w:val="false"/>
          <w:color w:val="000000"/>
        </w:rPr>
        <w:t xml:space="preserve"> "Тастемір VII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6705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50°10'50,00"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65°33'10,00"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50°10'50,00"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65°33'15,20"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50°10'46,70"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65°33'15,20"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50°10'46,70"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65°33'10,00"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50°10'51.33"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65°33'07.94"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50°10'51.33"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65°33'17.27"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50°10'45.45"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65°33'17.27"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50°10'45.45"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65°33'07.94"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50°10'52.68"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65°33'05.82"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50°10'52.68"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65°33'19.34"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50°10'44.15"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65°33'19.34"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50°10'44.15"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65°33'05.82"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Ақкісі ауылынан солтүстік-шығысқа қарай 8 шақырым, "Тастемір VII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Қорған диаметрі 16 метр, биіктігі 0,7 метр, ені 3 метр, тереңдігі 0,1 метр болатын ормен қоршалған. </w:t>
      </w:r>
      <w:r>
        <w:br/>
      </w:r>
      <w:r>
        <w:rPr>
          <w:rFonts w:ascii="Times New Roman"/>
          <w:b w:val="false"/>
          <w:i w:val="false"/>
          <w:color w:val="000000"/>
          <w:sz w:val="28"/>
        </w:rPr>
        <w:t>
      Тастемір VII жеке қорғаны, неолит дәуірі аумағының жалпы ауданы қорғау аймақтарымен 68808,2 шаршы метрдіқұрайды.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10468,0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22770,1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35570,1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157-қосымша</w:t>
            </w:r>
          </w:p>
        </w:tc>
      </w:tr>
    </w:tbl>
    <w:p>
      <w:pPr>
        <w:spacing w:after="0"/>
        <w:ind w:left="0"/>
        <w:jc w:val="left"/>
      </w:pPr>
      <w:r>
        <w:rPr>
          <w:rFonts w:ascii="Times New Roman"/>
          <w:b/>
          <w:i w:val="false"/>
          <w:color w:val="000000"/>
        </w:rPr>
        <w:t xml:space="preserve"> "Тастемір VIII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549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454900" cy="7200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50°10'31,70"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65°32'30,30"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50°10'31,70"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65°32'35,00"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50°10'28,70"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65°32'35,00"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50°10'28,70"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65°32'30,30"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50°10'33.02"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65°32'28.27"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50°10'33.02"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65°32'37.03"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50°10'27.41"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65°32'37.03"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50°10'27.41"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65°32'28.27"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50°10'34.28"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65°32'26.26"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50°10'34.28"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65°32'39.20"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50°10'26.22"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65°32'39.20"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50°10'26.22"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65°32'26.26"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Ақкісі ауылынан шығысқа қарай 7 шақырым, "Тастемір VIII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12 метр, биіктігі 0,2 метр.</w:t>
      </w:r>
      <w:r>
        <w:br/>
      </w:r>
      <w:r>
        <w:rPr>
          <w:rFonts w:ascii="Times New Roman"/>
          <w:b w:val="false"/>
          <w:i w:val="false"/>
          <w:color w:val="000000"/>
          <w:sz w:val="28"/>
        </w:rPr>
        <w:t>
      Тастемір VIII жеке қорғаны, неолит дәуірі аумағының жалпы ауданы қорғау аймақтарымен 63907,0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8611,9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21247,7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34047,7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158-қосымша</w:t>
            </w:r>
          </w:p>
        </w:tc>
      </w:tr>
    </w:tbl>
    <w:p>
      <w:pPr>
        <w:spacing w:after="0"/>
        <w:ind w:left="0"/>
        <w:jc w:val="left"/>
      </w:pPr>
      <w:r>
        <w:rPr>
          <w:rFonts w:ascii="Times New Roman"/>
          <w:b/>
          <w:i w:val="false"/>
          <w:color w:val="000000"/>
        </w:rPr>
        <w:t xml:space="preserve"> "Тастемір IX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724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772400" cy="7200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50°10'18,00"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65°31'43,50"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50°10'18,00"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65°31'48,30"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50°10'15,00"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65°31'48,30"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50°10'15,00"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65°31'43,50"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50°10'19.32"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65°31'41.43"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50°10'19.32"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65°31'50.39"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50°10'13.78"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65°31'50.39"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50°10'13.78"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65°31'41.43"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50°10'20.62"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65°31'39.39"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50°10'20.62"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65°31'52.49"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50°10'12.51"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65°31'52.49"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50°10'12.51"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65°31'39.39"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Ақкісі ауылынан шығысқа қарай 6 шақырым, "Тастемір IX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10 метр, биіктігі 0,2 метр.</w:t>
      </w:r>
      <w:r>
        <w:br/>
      </w:r>
      <w:r>
        <w:rPr>
          <w:rFonts w:ascii="Times New Roman"/>
          <w:b w:val="false"/>
          <w:i w:val="false"/>
          <w:color w:val="000000"/>
          <w:sz w:val="28"/>
        </w:rPr>
        <w:t>
      Тастемір IX жеке қорғаны, неолит дәуірі аумағының жалпы ауданы қорғау аймақтарымен 64335,9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8769,4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21383,2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34183,2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159-қосымша</w:t>
            </w:r>
          </w:p>
        </w:tc>
      </w:tr>
    </w:tbl>
    <w:p>
      <w:pPr>
        <w:spacing w:after="0"/>
        <w:ind w:left="0"/>
        <w:jc w:val="left"/>
      </w:pPr>
      <w:r>
        <w:rPr>
          <w:rFonts w:ascii="Times New Roman"/>
          <w:b/>
          <w:i w:val="false"/>
          <w:color w:val="000000"/>
        </w:rPr>
        <w:t xml:space="preserve"> "Тастемір X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724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772400" cy="7327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50°09'50,00"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65°31'42,00"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50°09'50,00"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65°31'51,50"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50°09'40,50"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65°31'51,50"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50°09'40,50"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65°31'42,00"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50°09'51.44"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65°31'39.96"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50°09'51.44"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65°31'53.55"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50°09'39.29"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65°31'53.55"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50°09'39.29"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65°31'39.96"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50°09'52.78"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65°31'37.91"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50°09'52.78"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65°31'55.63"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50°09'38.07"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65°31'55.63"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50°09'38.07"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65°31'37.91"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Ақкісі ауылынан шығысқа қарай 6 шақырым, "Тастемір X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Топқа алты қорған кіреді:</w:t>
      </w:r>
      <w:r>
        <w:br/>
      </w:r>
      <w:r>
        <w:rPr>
          <w:rFonts w:ascii="Times New Roman"/>
          <w:b w:val="false"/>
          <w:i w:val="false"/>
          <w:color w:val="000000"/>
          <w:sz w:val="28"/>
        </w:rPr>
        <w:t>
      Тастемір X қорғандар тобы аумағының жалпы ауданы қорғау аймақтарымен 156052,7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55241,5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44005,6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56805,6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160-қосымша</w:t>
            </w:r>
          </w:p>
        </w:tc>
      </w:tr>
    </w:tbl>
    <w:p>
      <w:pPr>
        <w:spacing w:after="0"/>
        <w:ind w:left="0"/>
        <w:jc w:val="left"/>
      </w:pPr>
      <w:r>
        <w:rPr>
          <w:rFonts w:ascii="Times New Roman"/>
          <w:b/>
          <w:i w:val="false"/>
          <w:color w:val="000000"/>
        </w:rPr>
        <w:t xml:space="preserve"> "Тастемір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803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480300" cy="7226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50°14'13,10"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65°35'27,00"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50°14'13,10"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65°35'33,50"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50°14'08,40"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65°35'33,50"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50°14'08,40"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65°35'27,00"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50°14'14.40"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65°35'25.01"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50°14'14.40"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65°35'35.53"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50°14'07.13"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65°35'35.53"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50°14'07.13"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65°35'25.01"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50°14'15.67"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65°35'22.91"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50°14'15.67"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65°35'37.51"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50°14'05.88"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65°35'37.51"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50°14'05.88"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65°35'22.91"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Әбу Сыздыков ауылынан шығысқа қарай 12,5 шақырым, "Тастемір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Геоглиф ұзындығы 66 метр. Биіктігі 0,1 метр, диаметрі 8 метр қатарымен тізілген жеті топырақ үйіндіден тұрады. Үйінділер жерден қарағанда өте нашар көрінеді.</w:t>
      </w:r>
      <w:r>
        <w:br/>
      </w:r>
      <w:r>
        <w:rPr>
          <w:rFonts w:ascii="Times New Roman"/>
          <w:b w:val="false"/>
          <w:i w:val="false"/>
          <w:color w:val="000000"/>
          <w:sz w:val="28"/>
        </w:rPr>
        <w:t>
      Тастемір желісі геоглифі аумағының жалпы ауданы қорғау аймақтарымен 87987,9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18667,1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28260,4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41060,4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161-қосымша</w:t>
            </w:r>
          </w:p>
        </w:tc>
      </w:tr>
    </w:tbl>
    <w:p>
      <w:pPr>
        <w:spacing w:after="0"/>
        <w:ind w:left="0"/>
        <w:jc w:val="left"/>
      </w:pPr>
      <w:r>
        <w:rPr>
          <w:rFonts w:ascii="Times New Roman"/>
          <w:b/>
          <w:i w:val="false"/>
          <w:color w:val="000000"/>
        </w:rPr>
        <w:t xml:space="preserve"> "Тасты 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851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785100" cy="6400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50°25'00,66"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66°01'33,66"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50°25'00,66"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66°01'39,33"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50°24'57,00"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66°01'39,33"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50°24'57,00"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66°01'33,66"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50°25'02.00"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66°01'31.62"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50°25'02.00"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66°01'41.34"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50°24'55.69"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66°01'41.34"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50°24'55.69"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66°01'31.62"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50°25'03.35"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66°01'29.74"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50°25'03.35"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66°01'43.22"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50°24'54.42"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66°01'43.22"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50°24'54.42"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66°01'29.74"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Тасты ауылынан оңтүстік-шығысқа қарай 6 шақырым, "Тасты 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Қорғанның биіктігі 1,2 метр, диаметрі 35 метр. Үйінді топырақтан тұрғызылған. Төбесінде триангуляциялық пункттің қалдығы бар.</w:t>
      </w:r>
      <w:r>
        <w:br/>
      </w:r>
      <w:r>
        <w:rPr>
          <w:rFonts w:ascii="Times New Roman"/>
          <w:b w:val="false"/>
          <w:i w:val="false"/>
          <w:color w:val="000000"/>
          <w:sz w:val="28"/>
        </w:rPr>
        <w:t>
      Тасты I жеке қорғаны аумағының жалпы ауданы қорғау аймақтарымен 73201,9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12223,2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24089,4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36889,4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162-қосымша</w:t>
            </w:r>
          </w:p>
        </w:tc>
      </w:tr>
    </w:tbl>
    <w:p>
      <w:pPr>
        <w:spacing w:after="0"/>
        <w:ind w:left="0"/>
        <w:jc w:val="left"/>
      </w:pPr>
      <w:r>
        <w:rPr>
          <w:rFonts w:ascii="Times New Roman"/>
          <w:b/>
          <w:i w:val="false"/>
          <w:color w:val="000000"/>
        </w:rPr>
        <w:t xml:space="preserve"> "Тасты II қорымы,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581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658100" cy="7366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50°22'11,50"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66°08'07,66"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50°22'11,50"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66°08'38,00"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50°21'53,66"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66°08'38,00"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50°21'53,66"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66°08'07,66"</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50°22'12.85"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66°08'05.48"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50°22'12.85"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66°08'39.79"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50°21'52.36"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66°08'39.79"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50°21'52.36"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66°08'05.48"</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50°22'14.16"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66°08'03.43"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50°22'14.16"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66°08'41.97"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50°21'51.16"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66°08'41.97"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50°21'51.16"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66°08'03.43"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Тасты ауылынан оңтүстік-шығысқа қарай 16 шақырым, "Тасты II қорымы,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Ескерткіш "мұртты" қорған мен он қорғаннан және ескі мұсылмандар зиратынан тұрады. </w:t>
      </w:r>
      <w:r>
        <w:br/>
      </w:r>
      <w:r>
        <w:rPr>
          <w:rFonts w:ascii="Times New Roman"/>
          <w:b w:val="false"/>
          <w:i w:val="false"/>
          <w:color w:val="000000"/>
          <w:sz w:val="28"/>
        </w:rPr>
        <w:t>
      "Мұртты" қорған. Бірқатарда орналасқан диаметрі 6 метр, биіктігі 0,2 метр болатын үш үйіндіден тұрады. Соңғы үйінділерден биіктігі 0,1 метр, ені 2-3 метр "мұрт" кетеді. Оң жақ "мұрттың" ұзындығы 82 метр, сол жағы 125 метр. "Мұрттар" диаметрі 8 метр, биіктігі 0,2 метр қорғандармен шектелген. Қорғандар, "мұрттар" және соңғы қорғандар топырақ және ұсақ тастармен тұрғызылған.</w:t>
      </w:r>
      <w:r>
        <w:br/>
      </w:r>
      <w:r>
        <w:rPr>
          <w:rFonts w:ascii="Times New Roman"/>
          <w:b w:val="false"/>
          <w:i w:val="false"/>
          <w:color w:val="000000"/>
          <w:sz w:val="28"/>
        </w:rPr>
        <w:t>
      Қорымның жанында ірі тастан тұрғызылған диаметрі 5–6 метр, биіктігі 0,2 метр болатын бірнеше дөңгелек қорғандардан тұратын ескі мұрылмандар зираты бар. Сондай-ақ зиратта шым және ағаштан тұрғызылған биіктігі 1,5 метрге дейінгі, жан жағы 4 х 2 метр қиық пирамида орналасқан. Зираттан Ү латын әріпі түріндегі таңбасы бар екі жалпақ тас табылған.</w:t>
      </w:r>
      <w:r>
        <w:br/>
      </w:r>
      <w:r>
        <w:rPr>
          <w:rFonts w:ascii="Times New Roman"/>
          <w:b w:val="false"/>
          <w:i w:val="false"/>
          <w:color w:val="000000"/>
          <w:sz w:val="28"/>
        </w:rPr>
        <w:t>
      Тасты II қорымы аумағының жалпы ауданы қорғау аймақтарымен 538768,3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329485,6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98241,3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111041,3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163-қосымша</w:t>
            </w:r>
          </w:p>
        </w:tc>
      </w:tr>
    </w:tbl>
    <w:p>
      <w:pPr>
        <w:spacing w:after="0"/>
        <w:ind w:left="0"/>
        <w:jc w:val="left"/>
      </w:pPr>
      <w:r>
        <w:rPr>
          <w:rFonts w:ascii="Times New Roman"/>
          <w:b/>
          <w:i w:val="false"/>
          <w:color w:val="000000"/>
        </w:rPr>
        <w:t xml:space="preserve"> "Тасты III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327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632700" cy="7124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50°24'33,30"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66°07'04,00"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50°24'33,30"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66°07'22,00"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50°24'28,30"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66°07'22,00"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50°24'28,30"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66°07'04,00"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50°24'34.62"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66°07'01.88"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50°24'34.62"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66°07'23.90"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50°24'27.06"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66°07'23.90"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50°24'27.06"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66°07'01.88"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50°24'36.05"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66°06'59.80"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50°24'36.05"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66°07'25.97"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50°24'25.71"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66°07'25.97"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50°24'25.71"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66°06'59.80"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Тасты ауылынан оңтүстік-шығысқа қарай 11,5 шақырым, "Тасты III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 төрт қорғаннан тұрады:</w:t>
      </w:r>
      <w:r>
        <w:br/>
      </w:r>
      <w:r>
        <w:rPr>
          <w:rFonts w:ascii="Times New Roman"/>
          <w:b w:val="false"/>
          <w:i w:val="false"/>
          <w:color w:val="000000"/>
          <w:sz w:val="28"/>
        </w:rPr>
        <w:t>
      Тасты III қорғандар тобы аумағының жалпы ауданы қорғау аймақтарымен 155340,7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54818,2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43861,3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56661,3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164-қосымша</w:t>
            </w:r>
          </w:p>
        </w:tc>
      </w:tr>
    </w:tbl>
    <w:p>
      <w:pPr>
        <w:spacing w:after="0"/>
        <w:ind w:left="0"/>
        <w:jc w:val="left"/>
      </w:pPr>
      <w:r>
        <w:rPr>
          <w:rFonts w:ascii="Times New Roman"/>
          <w:b/>
          <w:i w:val="false"/>
          <w:color w:val="000000"/>
        </w:rPr>
        <w:t xml:space="preserve"> "Тасты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64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264400" cy="7112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50°27'54,00"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65°57'36,00"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50°27'54,00"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65°57'45,00"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50°27'44,90"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65°57'45,00"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50°27'44,90"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65°57'36,00"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50°27'55.35"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65°57'33.84"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50°27'55.35"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65°57'47.13"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50°27'43.64"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65°57'47.13"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50°27'43.64"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65°57'33.84"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50°27'56.68"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65°57'31.75"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50°27'56.68"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65°57'49.33"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50°27'42.38"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65°57'49.33"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50°27'42.38"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65°57'31.75"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Тасты ауылының батыс шетінде, "Тасты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Геоглиф ұзындығы 120 метр, қатарымен тізілген он бір топырақ үйіндіден тұрады. Үйінділер диаметрі 7–8 метр, биіктігі 0,15–0,2 метр, жерден қарағанда өте нашар көрінеді. </w:t>
      </w:r>
      <w:r>
        <w:br/>
      </w:r>
      <w:r>
        <w:rPr>
          <w:rFonts w:ascii="Times New Roman"/>
          <w:b w:val="false"/>
          <w:i w:val="false"/>
          <w:color w:val="000000"/>
          <w:sz w:val="28"/>
        </w:rPr>
        <w:t>
      Шығыс желісінде ені 1,5 метр, тереңдігі 0,1 метр ормен, биіктігі 0,1 метр диаметрі 20 метр болатын (№ 1) қорған орналасқан. Үйінді топырақ және таспен көтерілген.</w:t>
      </w:r>
      <w:r>
        <w:br/>
      </w:r>
      <w:r>
        <w:rPr>
          <w:rFonts w:ascii="Times New Roman"/>
          <w:b w:val="false"/>
          <w:i w:val="false"/>
          <w:color w:val="000000"/>
          <w:sz w:val="28"/>
        </w:rPr>
        <w:t>
      Оңтүстік-шығыс желісінде 0,4 метр диаметрі 25 метр биіктігі 0,4 метр болатын тағы бір (№ 2) қорған орналасқан. Үйінді топырақ және таспен көтерілген.</w:t>
      </w:r>
      <w:r>
        <w:br/>
      </w:r>
      <w:r>
        <w:rPr>
          <w:rFonts w:ascii="Times New Roman"/>
          <w:b w:val="false"/>
          <w:i w:val="false"/>
          <w:color w:val="000000"/>
          <w:sz w:val="28"/>
        </w:rPr>
        <w:t>
      Тасты желісі геоглифі аумағының жалпы ауданы қорғау аймақтарымен 146767,5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49774,7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42096,4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54896,4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165-қосымша</w:t>
            </w:r>
          </w:p>
        </w:tc>
      </w:tr>
    </w:tbl>
    <w:p>
      <w:pPr>
        <w:spacing w:after="0"/>
        <w:ind w:left="0"/>
        <w:jc w:val="left"/>
      </w:pPr>
      <w:r>
        <w:rPr>
          <w:rFonts w:ascii="Times New Roman"/>
          <w:b/>
          <w:i w:val="false"/>
          <w:color w:val="000000"/>
        </w:rPr>
        <w:t xml:space="preserve"> "Тоқанай I археологиялық кешені, неолит дәуірі –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7239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50°04'58,10"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64°40'16,00"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50°04'58,10"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64°40'32,00"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50°04'49,70"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64°40'32,00"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50°04'49,70"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64°40'16,00"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50°04'59.47"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64°40'13.88"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50°04'59.47"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64°40'33.93"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50°04'48.37"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64°40'33.93"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50°04'48.37"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64°40'13.88"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50°05'00.82"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64°40'11.89"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50°05'00.82"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64°40'35.88"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50°04'47.16"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64°40'35.88"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50°04'47.16"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64°40'11.89"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Айтбай ауылының шығыс шетінде, "Тоқанай I археологиялық кешені, неолит дәуірі – қола дәуір"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Тоқанай I археологиялық кешені аумағының жалпы ауданы қорғау аймақтарымен 199701,8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82300,2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52300,8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65100,8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166-қосымша</w:t>
            </w:r>
          </w:p>
        </w:tc>
      </w:tr>
    </w:tbl>
    <w:p>
      <w:pPr>
        <w:spacing w:after="0"/>
        <w:ind w:left="0"/>
        <w:jc w:val="left"/>
      </w:pPr>
      <w:r>
        <w:rPr>
          <w:rFonts w:ascii="Times New Roman"/>
          <w:b/>
          <w:i w:val="false"/>
          <w:color w:val="000000"/>
        </w:rPr>
        <w:t xml:space="preserve"> "Тоқанай II тұрағы, неолит дәуірі –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422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442200" cy="7035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50°04'56,50"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64°35'19,00"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50°04'56,50"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64°35'35,00"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50°04'49,50"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64°35'35,00"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50°04'49,50"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64°35'19,00"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50°04'57.86"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64°35'16.84"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50°04'57.86"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64°35'37.03"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50°04'48.20"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64°35'37.03"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50°04'48.20"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64°35'16.84"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50°04'59.20"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64°35'14.82"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50°04'59.20"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64°35'39.03"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50°04'46.88"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64°35'39.03"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50°04'46.88"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64°35'14.82"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Айтбай ауылынан батысқа қарай 5 шақырым, "Тоқанай II тұрағы, неолит дәуірі –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Тоқанай II тұрағы аумағының жалпы ауданы қорғау аймақтарымен 177190,5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68089,7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48150,4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60950,4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167-қосымша</w:t>
            </w:r>
          </w:p>
        </w:tc>
      </w:tr>
    </w:tbl>
    <w:p>
      <w:pPr>
        <w:spacing w:after="0"/>
        <w:ind w:left="0"/>
        <w:jc w:val="left"/>
      </w:pPr>
      <w:r>
        <w:rPr>
          <w:rFonts w:ascii="Times New Roman"/>
          <w:b/>
          <w:i w:val="false"/>
          <w:color w:val="000000"/>
        </w:rPr>
        <w:t xml:space="preserve"> "Тоқанай III тұрағы, энеолит дәуірі –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7175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50°05'31,20"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64°41'25,00"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50°05'31,20"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64°41'35,00"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50°05'26,10"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64°41'35,00"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50°05'26,10"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64°41'25,00"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50°05'32.44"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64°41'22.95"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50°05'32.44"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64°41'37.08"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50°05'24.83"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64°41'37.08"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50°05'24.83"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64°41'22.95"</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50°05'33.83"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64°41'20.92"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50°05'33.83"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64°41'38.99"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50°05'23.55"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64°41'38.99"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50°05'23.55"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64°41'20.92"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Айтбай ауылынан солтүстiк-шығысқа қарай 2 шақырым, "Тоқанай III тұрағы, энеолит дәуірі –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Тоқанай III тұрағы аумағының жалпы ауданы қорғау аймақтарымен 113250,7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31161,9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34644,4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47444,4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168-қосымша</w:t>
            </w:r>
          </w:p>
        </w:tc>
      </w:tr>
    </w:tbl>
    <w:p>
      <w:pPr>
        <w:spacing w:after="0"/>
        <w:ind w:left="0"/>
        <w:jc w:val="left"/>
      </w:pPr>
      <w:r>
        <w:rPr>
          <w:rFonts w:ascii="Times New Roman"/>
          <w:b/>
          <w:i w:val="false"/>
          <w:color w:val="000000"/>
        </w:rPr>
        <w:t xml:space="preserve"> "Тоқанай IV тұрағы, энеолит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6858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50°05'34,10"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64°41'40,50"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50°05'34,10"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64°41'49,00"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50°05'29,00"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64°41'49,00"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50°05'29,00"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64°41'40,50"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50°05'35.50"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64°41'38.42"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50°05'35.50"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64°41'50.93"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50°05'27.77"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64°41'50.93"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50°05'27.77"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64°41'38.42"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50°05'36.76"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64°41'36.45"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50°05'36.76"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64°41'53.01"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50°05'26.36"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64°41'53.01"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50°05'26.36"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64°41'36.45"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Айтбай ауылынан солтүстiк-шығысқа қарай 3 шақырым, "Тоқанай IV тұрағы, энеолит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Тоқанай IV тұрағы аумағының жалпы ауданы қорғау аймақтарымен 104286,0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26547,3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32469,3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45269,3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169-қосымша</w:t>
            </w:r>
          </w:p>
        </w:tc>
      </w:tr>
    </w:tbl>
    <w:p>
      <w:pPr>
        <w:spacing w:after="0"/>
        <w:ind w:left="0"/>
        <w:jc w:val="left"/>
      </w:pPr>
      <w:r>
        <w:rPr>
          <w:rFonts w:ascii="Times New Roman"/>
          <w:b/>
          <w:i w:val="false"/>
          <w:color w:val="000000"/>
        </w:rPr>
        <w:t xml:space="preserve"> "Тоқанай V тұрағы, неолит дәуірі –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7239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50°06'30,00"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64°43'28,00"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50°06'30,00"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64°43'45,00"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50°06'23,00"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64°43'45,00"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50°06'23,00"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64°43'28,00"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50°06'31.36"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64°43'25.83"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50°06'31.36"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64°43'46.81"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50°06'21.64"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64°43'46.81"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50°06'21.64"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64°43'25.83"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50°06'32.61"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64°43'23.92"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50°06'32.61"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64°43'48.98"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50°06'20.30"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64°43'48.98"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50°06'20.30"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64°43'23.92"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Айтбай ауылынан солтүстiк-шығысқа қарай 5 шақырым, "Тоқанай V тұрағы, неолит дәуірі –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Тоқанай V тұрағы аумағының жалпы ауданы қорғау аймақтарымен 184900,1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72900,1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49600,0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62400,0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170-қосымша</w:t>
            </w:r>
          </w:p>
        </w:tc>
      </w:tr>
    </w:tbl>
    <w:p>
      <w:pPr>
        <w:spacing w:after="0"/>
        <w:ind w:left="0"/>
        <w:jc w:val="left"/>
      </w:pPr>
      <w:r>
        <w:rPr>
          <w:rFonts w:ascii="Times New Roman"/>
          <w:b/>
          <w:i w:val="false"/>
          <w:color w:val="000000"/>
        </w:rPr>
        <w:t xml:space="preserve"> "Тоқанай VI тұрағы, неолит дәуірі –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692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569200" cy="7493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50°05'11,50"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64°36'30,50"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50°05'11,50"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64°36'39,00"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50°05'05,70"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64°36'39,00"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50°05'05,70"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64°36'30,50"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50°05'12.84"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64°36'28.31"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50°05'12.84"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64°36'40.99"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50°05'04.48"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64°36'40.99"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50°05'04.48"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64°36'28.31"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50°05'14.08"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64°36'26.41"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50°05'14.08"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64°36'42.98"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50°05'03.26"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64°36'42.98"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50°05'03.26"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64°36'26.41"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Айтбай ауылынан батысқа қарай 4 шақырым, "Тоқанай VI тұрағы, неолит дәуірі –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Тоқанай VI тұрағы аумағының жалпы ауданы қорғау аймақтарымен 115899,5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32558,7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35270,4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48070,4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171-қосымша</w:t>
            </w:r>
          </w:p>
        </w:tc>
      </w:tr>
    </w:tbl>
    <w:p>
      <w:pPr>
        <w:spacing w:after="0"/>
        <w:ind w:left="0"/>
        <w:jc w:val="left"/>
      </w:pPr>
      <w:r>
        <w:rPr>
          <w:rFonts w:ascii="Times New Roman"/>
          <w:b/>
          <w:i w:val="false"/>
          <w:color w:val="000000"/>
        </w:rPr>
        <w:t xml:space="preserve"> "Тоқанай VII тұрағы, энеолит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216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721600" cy="7137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50°05'21,30"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64°37'15,50"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50°05'21,30"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64°37'23,50"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50°05'16,50"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64°37'23,50"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50°05'16,50"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64°37'15,50"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50°05'22.61"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64°37'13.41"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50°05'22.61"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64°37'25.51"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50°05'15.27"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64°37'25.51"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50°05'15.27"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64°37'13.41"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50°05'23.87"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64°37'11.45"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50°05'23.87"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64°37'27.66"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50°05'13.98"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64°37'27.66"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50°05'13.98"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64°37'11.45"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Айтбай ауылынан батысқа қарай 3 шақырым, "Тоқанай VII тұрағы, энеолит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Тоқанай VII тұрағы аумағының жалпы ауданы қорғау аймақтарымен 97763,5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23308,6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30827,4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43627,4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172-қосымша</w:t>
            </w:r>
          </w:p>
        </w:tc>
      </w:tr>
    </w:tbl>
    <w:p>
      <w:pPr>
        <w:spacing w:after="0"/>
        <w:ind w:left="0"/>
        <w:jc w:val="left"/>
      </w:pPr>
      <w:r>
        <w:rPr>
          <w:rFonts w:ascii="Times New Roman"/>
          <w:b/>
          <w:i w:val="false"/>
          <w:color w:val="000000"/>
        </w:rPr>
        <w:t xml:space="preserve"> "Тоқанай VIII тұрағы, неолит дәуірі – қола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7023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50°06'49,00"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64°44'45,00"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50°06'49,00"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64°45'00,00"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50°06'43,50"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64°45'00,00"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50°06'43,50"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64°44'45,00"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50°06'50.38"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64°44'43.06"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50°06'50.38"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64°45'01.92"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50°06'42.26"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64°45'01.92"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50°06'42.26"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64°44'43.06"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50°06'51.70"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64°44'41.04"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50°06'51.70"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64°45'03.84"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50°06'40.98"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64°45'03.84"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50°06'40.98"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64°44'41.04"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Құмкешу ауылынан батысқа қарай 3 шақырым, "Тоқанай VIII тұрағы, неолит дәуірі – қола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Тоқанай VIII тұрағы аумағының жалпы ауданы қорғау аймақтарымен 147852,2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50407,2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42322,5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55122,5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173-қосымша</w:t>
            </w:r>
          </w:p>
        </w:tc>
      </w:tr>
    </w:tbl>
    <w:p>
      <w:pPr>
        <w:spacing w:after="0"/>
        <w:ind w:left="0"/>
        <w:jc w:val="left"/>
      </w:pPr>
      <w:r>
        <w:rPr>
          <w:rFonts w:ascii="Times New Roman"/>
          <w:b/>
          <w:i w:val="false"/>
          <w:color w:val="000000"/>
        </w:rPr>
        <w:t xml:space="preserve"> "Тоқанай IХ тұрағы, энеолит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70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670800" cy="6781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50°06'52,50"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64°45'06,00"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50°06'52,50"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64°45'15,70"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50°06'47,80"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64°45'15,70"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50°06'47,80"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64°45'06,00"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50°06'53.86"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64°45'03.94"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50°06'53.86"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64°45'17.74"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50°06'46.57"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64°45'17.74"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50°06'46.57"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64°45'03.94"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50°06'55.23"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64°45'01.97"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50°06'55.23"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64°45'19.72"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50°06'45.22"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64°45'19.72"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50°06'45.22"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64°45'01.97"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Құмкешу ауылынан батысқа қарай 2,5 шақырым, "Тоқанай IХ тұрағы, энеолит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Тоқанай IХ тұрағы аумағының жалпы ауданы қорғау аймақтарымен 107013,3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27932,1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33140,6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45940,6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174-қосымша</w:t>
            </w:r>
          </w:p>
        </w:tc>
      </w:tr>
    </w:tbl>
    <w:p>
      <w:pPr>
        <w:spacing w:after="0"/>
        <w:ind w:left="0"/>
        <w:jc w:val="left"/>
      </w:pPr>
      <w:r>
        <w:rPr>
          <w:rFonts w:ascii="Times New Roman"/>
          <w:b/>
          <w:i w:val="false"/>
          <w:color w:val="000000"/>
        </w:rPr>
        <w:t xml:space="preserve"> "Тоқанай Х тұрағы, 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7010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50°07'02,00"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64°45'42,00"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50°07'02,00"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64°45'53,00"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50°06'55,30"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64°45'53,00"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50°06'55,30"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64°45'42,00"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50°07'03.39"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64°45'39.95"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50°07'03.39"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64°45'54.92"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50°06'53.95"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64°45'54.92"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50°06'53.95"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64°45'39.95"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50°07'04.66"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64°45'37.86"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50°07'04.66"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64°45'56.98"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50°06'52.65"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64°45'56.98"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50°06'52.65"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64°45'37.86"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Құмкешу ауылынан батысқа қарай 2 шақырым, "Тоқанай Х тұрағы, 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Тоқанай Х тұрағы аумағының жалпы ауданы қорғау аймақтарымен 138781,9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45170,9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40405,5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53205,5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175-қосымша</w:t>
            </w:r>
          </w:p>
        </w:tc>
      </w:tr>
    </w:tbl>
    <w:p>
      <w:pPr>
        <w:spacing w:after="0"/>
        <w:ind w:left="0"/>
        <w:jc w:val="left"/>
      </w:pPr>
      <w:r>
        <w:rPr>
          <w:rFonts w:ascii="Times New Roman"/>
          <w:b/>
          <w:i w:val="false"/>
          <w:color w:val="000000"/>
        </w:rPr>
        <w:t xml:space="preserve"> "Тоқанай ХI тұрағы, энеолит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7112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50°05'10,00"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64°39'34,00"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50°05'10,00"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64°39'46,50"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50°05'02,00"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64°39'46,50"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50°05'02,00"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64°39'34,00"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50°05'11.35"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64°39'31.90"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50°05'11.35"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64°39'48.54"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50°05'00.65"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64°39'48.54"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50°05'00.65"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64°39'31.90"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50°05'12.70"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64°39'29.84"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50°05'12.70"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64°39'50.81"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50°04'59.36"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64°39'50.81"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50°04'59.36"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64°39'29.84"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Айтбай ауылының солтүстік-батыс шетінде, "Тоқанай ХI тұрағы, энеолит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Тоқанай ХI тұрағы аумағының жалпы ауданы қорғау аймақтарымен 166188,8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61336,8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46026,0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58826,0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176-қосымша</w:t>
            </w:r>
          </w:p>
        </w:tc>
      </w:tr>
    </w:tbl>
    <w:p>
      <w:pPr>
        <w:spacing w:after="0"/>
        <w:ind w:left="0"/>
        <w:jc w:val="left"/>
      </w:pPr>
      <w:r>
        <w:rPr>
          <w:rFonts w:ascii="Times New Roman"/>
          <w:b/>
          <w:i w:val="false"/>
          <w:color w:val="000000"/>
        </w:rPr>
        <w:t xml:space="preserve"> "Топалаң 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6692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50°16'58,50"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65°41'00,00"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50°16'58,50"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65°41'09,00"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50°16'53,20"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65°41'09,00"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50°16'53,20"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65°41'00,00"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50°16'59.78"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65°40'57.89"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50°16'59.78"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65°41'11.09"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50°16'51.98"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65°41'11.09"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50°16'51.98"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65°40'57.89"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50°17'01.06"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65°40'55.73"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50°17'01.06"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65°41'13.08"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50°16'50.69"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65°41'13.08"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50°16'50.69"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65°40'55.73"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Шақпақ ауылынан оңтүстік-шығысқа қарай 9 шақырым, "Топалаң 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Топқа диаметрі 20 метр, биіктігі 0,5 метр болатын екі қорған кіреді.</w:t>
      </w:r>
      <w:r>
        <w:br/>
      </w:r>
      <w:r>
        <w:rPr>
          <w:rFonts w:ascii="Times New Roman"/>
          <w:b w:val="false"/>
          <w:i w:val="false"/>
          <w:color w:val="000000"/>
          <w:sz w:val="28"/>
        </w:rPr>
        <w:t>
      Топалаң I қорғандар тобы аумағының жалпы ауданы қорғау аймақтарымен 109264,7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29088,0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33688,3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46488,3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177-қосымша</w:t>
            </w:r>
          </w:p>
        </w:tc>
      </w:tr>
    </w:tbl>
    <w:p>
      <w:pPr>
        <w:spacing w:after="0"/>
        <w:ind w:left="0"/>
        <w:jc w:val="left"/>
      </w:pPr>
      <w:r>
        <w:rPr>
          <w:rFonts w:ascii="Times New Roman"/>
          <w:b/>
          <w:i w:val="false"/>
          <w:color w:val="000000"/>
        </w:rPr>
        <w:t xml:space="preserve"> "Топалаң 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7086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50°17'42,30"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65°42'35,50"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50°17'42,30"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65°42'41,70"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50°17'38,40"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65°42'41,70"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50°17'38,40"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65°42'35,50"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50°17'43.59"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65°42'33.46"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50°17'43.59"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65°42'43.71"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50°17'37.15"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65°42'43.71"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50°17'37.15"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65°42'33.46"</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50°17'44.90"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65°42'31.37"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50°17'44.90"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65°42'45.77"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50°17'35.86"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65°42'45.77"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50°17'35.86"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65°42'31.37"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Шақпақ ауылынан оңтүстік-шығысқа қарай 10 шақырым, "Топалаң 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Қорғанның диаметрі 30 метр, биіктігі 1 метр.</w:t>
      </w:r>
      <w:r>
        <w:br/>
      </w:r>
      <w:r>
        <w:rPr>
          <w:rFonts w:ascii="Times New Roman"/>
          <w:b w:val="false"/>
          <w:i w:val="false"/>
          <w:color w:val="000000"/>
          <w:sz w:val="28"/>
        </w:rPr>
        <w:t>
      Топалаң II жеке қорғаны аумағының жалпы ауданы қорғау аймақтарымен 79218,5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14752,0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25833,2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38633,2 шаршы метрдіқұрайды.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178-қосымша</w:t>
            </w:r>
          </w:p>
        </w:tc>
      </w:tr>
    </w:tbl>
    <w:p>
      <w:pPr>
        <w:spacing w:after="0"/>
        <w:ind w:left="0"/>
        <w:jc w:val="left"/>
      </w:pPr>
      <w:r>
        <w:rPr>
          <w:rFonts w:ascii="Times New Roman"/>
          <w:b/>
          <w:i w:val="false"/>
          <w:color w:val="000000"/>
        </w:rPr>
        <w:t xml:space="preserve"> "Топалаң III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628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162800" cy="6946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50°16'18,70"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65°38'22,00"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50°16'18,70"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65°38'27,50"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50°16'15,20"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65°38'27,50"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50°16'15,20"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65°38'22,00"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50°16'19.97"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65°38'19.91"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50°16'19.97"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65°38'29.55"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50°16'13.95"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65°38'29.55"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50°16'13.95"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65°38'19.91"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50°16'21.32"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65°38'17.89"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50°16'21.32"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65°38'31.64"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50°16'12.68"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65°38'31.64"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50°16'12.68"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65°38'17.89"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Шақпақ ауылынан оңтүстікке қарай 9 шақырым, "Топалаң III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Топқа диаметрі 12 метр, биіктігі 0,3 метр болатын үш қорған кіреді.</w:t>
      </w:r>
      <w:r>
        <w:br/>
      </w:r>
      <w:r>
        <w:rPr>
          <w:rFonts w:ascii="Times New Roman"/>
          <w:b w:val="false"/>
          <w:i w:val="false"/>
          <w:color w:val="000000"/>
          <w:sz w:val="28"/>
        </w:rPr>
        <w:t>
      Топалаң III қорғандар тобы аумағының жалпы ауданы қорғау аймақтарымен 72029,2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11746,8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23741,2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36541,2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179-қосымша</w:t>
            </w:r>
          </w:p>
        </w:tc>
      </w:tr>
    </w:tbl>
    <w:p>
      <w:pPr>
        <w:spacing w:after="0"/>
        <w:ind w:left="0"/>
        <w:jc w:val="left"/>
      </w:pPr>
      <w:r>
        <w:rPr>
          <w:rFonts w:ascii="Times New Roman"/>
          <w:b/>
          <w:i w:val="false"/>
          <w:color w:val="000000"/>
        </w:rPr>
        <w:t xml:space="preserve"> "Топалаң IV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6375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50°18'00,20"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65°40'37,50"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50°18'00,20"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65°40'42,80"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50°17'56,80"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65°40'42,80"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50°17'56,80"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65°40'37,50"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50°18'01.48"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65°40'35.47"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50°18'01.48"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65°40'44.89"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50°17'55.49"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65°40'44.89"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50°17'55.49"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65°40'35.47"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50°18'02.77"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65°40'33.53"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50°18'02.77"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65°40'46.93"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50°17'54.23"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65°40'46.93"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50°17'54.23"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65°40'33.53"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Шақпақ ауылынан оңтүстік-шығысқа қарай 8 шақырым, "Топалаң IV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Топқа үш қорған кіреді.</w:t>
      </w:r>
      <w:r>
        <w:br/>
      </w:r>
      <w:r>
        <w:rPr>
          <w:rFonts w:ascii="Times New Roman"/>
          <w:b w:val="false"/>
          <w:i w:val="false"/>
          <w:color w:val="000000"/>
          <w:sz w:val="28"/>
        </w:rPr>
        <w:t>
      Топалаң IV қорғандар тобы аумағының жалпы ауданы қорғау аймақтарымен 70182,8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11008,3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23187,3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35987,3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180-қосымша</w:t>
            </w:r>
          </w:p>
        </w:tc>
      </w:tr>
    </w:tbl>
    <w:p>
      <w:pPr>
        <w:spacing w:after="0"/>
        <w:ind w:left="0"/>
        <w:jc w:val="left"/>
      </w:pPr>
      <w:r>
        <w:rPr>
          <w:rFonts w:ascii="Times New Roman"/>
          <w:b/>
          <w:i w:val="false"/>
          <w:color w:val="000000"/>
        </w:rPr>
        <w:t xml:space="preserve"> "Торғай сақинасы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089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708900" cy="7073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50°22'14,00"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66°08'52,00"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50°22'14,00"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66°09'07,00"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50°21'57,00"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66°09'07,00"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50°21'57,00"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66°08'52,00"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50°22'15.29"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66°08'50.14"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50°22'15.29"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66°09'09.07"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50°21'55.72"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66°09'09.07"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50°21'55.72"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66°08'50.14"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50°22'16.51"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66°08'48.22"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50°22'16.51"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66°09'11.15"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50°21'54.39"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66°09'11.15"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50°21'54.39"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66°08'48.22"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Тасты ауылынан оңтүстік-шығысқа қарай 16 шақырым, "Торғай сақинасы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Сақина диаметрі 170 метр диаметрі 8–10 метр, биіктігі 0,8–1 метр болатын 25 үйіндіден тұрады.</w:t>
      </w:r>
      <w:r>
        <w:br/>
      </w:r>
      <w:r>
        <w:rPr>
          <w:rFonts w:ascii="Times New Roman"/>
          <w:b w:val="false"/>
          <w:i w:val="false"/>
          <w:color w:val="000000"/>
          <w:sz w:val="28"/>
        </w:rPr>
        <w:t>
      Құрылыстың оңтүстік шетінен 90–140 метр жерде диаметрі 7–12 метр, биіктігі 0,5–0,8 метр болатын үш қорған үйіндісі орналасқан.</w:t>
      </w:r>
      <w:r>
        <w:br/>
      </w:r>
      <w:r>
        <w:rPr>
          <w:rFonts w:ascii="Times New Roman"/>
          <w:b w:val="false"/>
          <w:i w:val="false"/>
          <w:color w:val="000000"/>
          <w:sz w:val="28"/>
        </w:rPr>
        <w:t xml:space="preserve">
      Солтүстік сақинада үш сақина тәрізді шұңқыр орналасқан. Шұңқырлардың тереңдігі 0,2 метр. </w:t>
      </w:r>
      <w:r>
        <w:br/>
      </w:r>
      <w:r>
        <w:rPr>
          <w:rFonts w:ascii="Times New Roman"/>
          <w:b w:val="false"/>
          <w:i w:val="false"/>
          <w:color w:val="000000"/>
          <w:sz w:val="28"/>
        </w:rPr>
        <w:t xml:space="preserve">
      Торғай сақинасы геоглифі қорымы орналасқан. Торғай сақинасы геоглифі аумағының жалпы ауданы қорғау аймақтарымен 307020,6 шаршы метрді шаршы метр құрайды. </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155310,4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69455,1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82255,1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181-қосымша</w:t>
            </w:r>
          </w:p>
        </w:tc>
      </w:tr>
    </w:tbl>
    <w:p>
      <w:pPr>
        <w:spacing w:after="0"/>
        <w:ind w:left="0"/>
        <w:jc w:val="left"/>
      </w:pPr>
      <w:r>
        <w:rPr>
          <w:rFonts w:ascii="Times New Roman"/>
          <w:b/>
          <w:i w:val="false"/>
          <w:color w:val="000000"/>
        </w:rPr>
        <w:t xml:space="preserve"> "Төртқатон I тұрағы, неолит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327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632700" cy="7175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49°14'48,50"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65°19'56,50"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49°14'48,50"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65°20'05,50"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49°14'43,00"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65°20'05,50"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49°14'43,00"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65°19'56,50"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49°14'49.84"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65°19'54.41"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49°14'49.84"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65°20'07.57"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49°14'41.87"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65°20'07.57"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49°14'41.87"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65°19'54.41"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49°14'51.13"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65°19'52.39"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49°14'51.13"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65°20'09.43"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49°14'40.54"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65°20'09.43"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49°14'40.54"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65°19'52.39"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оңтүстiкке қарай 105 шақырым, "Төртқатон I тұрағы, неолит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Төртқатон I тұрағы аумағының жалпы ауданы қорғау аймақтарымен 112704,0 шаршы метрді құрайды. </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30875,5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34514,3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47314,3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182-қосымша</w:t>
            </w:r>
          </w:p>
        </w:tc>
      </w:tr>
    </w:tbl>
    <w:p>
      <w:pPr>
        <w:spacing w:after="0"/>
        <w:ind w:left="0"/>
        <w:jc w:val="left"/>
      </w:pPr>
      <w:r>
        <w:rPr>
          <w:rFonts w:ascii="Times New Roman"/>
          <w:b/>
          <w:i w:val="false"/>
          <w:color w:val="000000"/>
        </w:rPr>
        <w:t xml:space="preserve"> "Төртқатон II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6667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49°15'35,40"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65°19'51,00"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49°15'35,40"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65°19'59,60"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49°15'27.70"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65°19'59.60"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49°15'27.70"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65°19'51.00"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49°15'36.66"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65°19'48.95"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49°15'36.66"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65°20'01.65"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49°15'26.45"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65°20'01.65"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49°15'26.45"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65°19'48.95"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49°15'37.95"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65°19'46.98"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49°15'37.95"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65°20'03.61"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49°15'25.20"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65°20'03.61"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49°15'25.20"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65°19'46.98"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оңтүстікке қарай 104 шақырым, "Төртқатон II қорғандар тобы"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 сегіз қорғаннан тұрады.</w:t>
      </w:r>
      <w:r>
        <w:br/>
      </w:r>
      <w:r>
        <w:rPr>
          <w:rFonts w:ascii="Times New Roman"/>
          <w:b w:val="false"/>
          <w:i w:val="false"/>
          <w:color w:val="000000"/>
          <w:sz w:val="28"/>
        </w:rPr>
        <w:t>
      Төртқатон II қорғандар тобы аумағының жалпы ауданы қорғау аймақтарымен 124098,8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36970,3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37164,3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49964,3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183-қосымша</w:t>
            </w:r>
          </w:p>
        </w:tc>
      </w:tr>
    </w:tbl>
    <w:p>
      <w:pPr>
        <w:spacing w:after="0"/>
        <w:ind w:left="0"/>
        <w:jc w:val="left"/>
      </w:pPr>
      <w:r>
        <w:rPr>
          <w:rFonts w:ascii="Times New Roman"/>
          <w:b/>
          <w:i w:val="false"/>
          <w:color w:val="000000"/>
        </w:rPr>
        <w:t xml:space="preserve"> "Үдербай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6692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49°20'59,00"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65°43'46,00"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49°20'59,00"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65°43'59,80"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49°20'54,20"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65°43'59,80"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49°20'54,20"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65°43'46,00"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49°21'00.33"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65°43'43.97"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49°21'00.33"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65°44'01.88"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49°20'52.89"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65°44'01.88"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49°20'52.89"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65°43'43.97"</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49°21'01.61"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65°43'41.94"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49°21'01.61"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65°44'03.94"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49°20'51.62"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65°44'03.94"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49°20'51.62"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65°43'41.94"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оңтүстік-шығысқа қарай 100 шақырым, "Үдербай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Геоглиф ұзындығы 62 метр қатарымен тізілген жеті топырақ үйіндіден тұрады. Үйінділер жерден қарағанда өте нашар көрінеді. Диаметр 8 метр, биіктігі 0,05 метр. </w:t>
      </w:r>
      <w:r>
        <w:br/>
      </w:r>
      <w:r>
        <w:rPr>
          <w:rFonts w:ascii="Times New Roman"/>
          <w:b w:val="false"/>
          <w:i w:val="false"/>
          <w:color w:val="000000"/>
          <w:sz w:val="28"/>
        </w:rPr>
        <w:t>
      Шығыс желісінде диаметр 13 метр, биіктігі 0,1 метр болатын қорған үйіндісі орналасқан.</w:t>
      </w:r>
      <w:r>
        <w:br/>
      </w:r>
      <w:r>
        <w:rPr>
          <w:rFonts w:ascii="Times New Roman"/>
          <w:b w:val="false"/>
          <w:i w:val="false"/>
          <w:color w:val="000000"/>
          <w:sz w:val="28"/>
        </w:rPr>
        <w:t>
      Үдербай желісі геоглифі аумағының жалпы ауданы қорғау аймақтарымен 131790,3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41220,9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38884,7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51684,7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184-қосымша</w:t>
            </w:r>
          </w:p>
        </w:tc>
      </w:tr>
    </w:tbl>
    <w:p>
      <w:pPr>
        <w:spacing w:after="0"/>
        <w:ind w:left="0"/>
        <w:jc w:val="left"/>
      </w:pPr>
      <w:r>
        <w:rPr>
          <w:rFonts w:ascii="Times New Roman"/>
          <w:b/>
          <w:i w:val="false"/>
          <w:color w:val="000000"/>
        </w:rPr>
        <w:t xml:space="preserve"> "Үйрек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184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518400" cy="7315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49°49'16,80"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65°34'14,00"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49°49'16,80"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65°34'19,30"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49°49'12,50"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65°34'19,30"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49°49'12,50"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65°34'14,00"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49°49'18.11"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65°34'11.96"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49°49'18.11"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65°34'21.28"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49°49'11.19"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65°34'21.28"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49°49'11.19"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65°34'11.96"</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49°49'19.39"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49°49'19.39"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65°34'23.36"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49°49'09.87"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65°34'23.36"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49°49'09.87"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65°34'10.00"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Үрпек ауылынан оңтүстік-шығысқа қарай 36,5 шақырым, "Үйрек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Геоглиф ұзындығы 54 метр, қатарымен тізілген жеті топырақ үйіндіден тұрады. Үйінділер бір-біріне өте тығыз орналасқан, жерден қарағанда өте нашар көрінеді. Диаметр 6 метр, биіктігі 0,2 метр.</w:t>
      </w:r>
      <w:r>
        <w:br/>
      </w:r>
      <w:r>
        <w:rPr>
          <w:rFonts w:ascii="Times New Roman"/>
          <w:b w:val="false"/>
          <w:i w:val="false"/>
          <w:color w:val="000000"/>
          <w:sz w:val="28"/>
        </w:rPr>
        <w:t>
      Үйрек желісі геоглифі аумағының жалпы ауданы қорғау аймақтарымен 77511,8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14020,8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25345,5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38145,5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185-қосымша</w:t>
            </w:r>
          </w:p>
        </w:tc>
      </w:tr>
    </w:tbl>
    <w:p>
      <w:pPr>
        <w:spacing w:after="0"/>
        <w:ind w:left="0"/>
        <w:jc w:val="left"/>
      </w:pPr>
      <w:r>
        <w:rPr>
          <w:rFonts w:ascii="Times New Roman"/>
          <w:b/>
          <w:i w:val="false"/>
          <w:color w:val="000000"/>
        </w:rPr>
        <w:t xml:space="preserve"> "Үрпек 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6223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50°05'15,70"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50°05'15,70"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65°19'13,00"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50°05'12,40"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65°19'13,00"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50°05'12,40"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65°19'08,00"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50°05'17.03"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65°19'05.99"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50°05'17.03"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65°19'14.93"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50°05'11.13"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65°19'14.93"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50°05'11.13"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65°19'05.99"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50°05'18.36"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65°19'03.83"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50°05'18.36"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65°19'16.96"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50°05'09.88"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65°19'16.96"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50°05'09.88"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65°19'03.83"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Үрпек ауылынан оңтүстікке қарай 2 шақырым, "Үрпек 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15 метр, биіктігі 0,2 метр.</w:t>
      </w:r>
      <w:r>
        <w:br/>
      </w:r>
      <w:r>
        <w:rPr>
          <w:rFonts w:ascii="Times New Roman"/>
          <w:b w:val="false"/>
          <w:i w:val="false"/>
          <w:color w:val="000000"/>
          <w:sz w:val="28"/>
        </w:rPr>
        <w:t>
      Үрпек II жеке қорғаны аумағының жалпы ауданы қорғау аймақтарымен 67964,2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10140,4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22511,9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35311,9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186-қосымша</w:t>
            </w:r>
          </w:p>
        </w:tc>
      </w:tr>
    </w:tbl>
    <w:p>
      <w:pPr>
        <w:spacing w:after="0"/>
        <w:ind w:left="0"/>
        <w:jc w:val="left"/>
      </w:pPr>
      <w:r>
        <w:rPr>
          <w:rFonts w:ascii="Times New Roman"/>
          <w:b/>
          <w:i w:val="false"/>
          <w:color w:val="000000"/>
        </w:rPr>
        <w:t xml:space="preserve"> "Үрпек III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6680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50°05'58,70"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65°17'12,50"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50°05'58,70"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65°17'17,60"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50°05'55,30"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65°17'17,60"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50°05'55,30"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65°17'12,50"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50°05'59.98"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65°17'10.43"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50°05'59.98"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65°17'19.66"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50°05'54.04"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65°17'19.66"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50°05'54.04"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65°17'10.43"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50°06'01.29"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65°17'08.44"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50°06'01.29"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65°17'21.75"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50°05'52.75"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65°17'21.75"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50°05'52.75"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65°17'08.44"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Үрпек ауылынан батысқа қарай 2 шақырым, "Үрпек III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20 метр, биіктігі 0,2 метр.</w:t>
      </w:r>
      <w:r>
        <w:br/>
      </w:r>
      <w:r>
        <w:rPr>
          <w:rFonts w:ascii="Times New Roman"/>
          <w:b w:val="false"/>
          <w:i w:val="false"/>
          <w:color w:val="000000"/>
          <w:sz w:val="28"/>
        </w:rPr>
        <w:t>
      Үрпек III жеке қорғаны аумағының жалпы ауданы қорғау аймақтарымен 69223,7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10630,4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22896,6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35696,6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187-қосымша</w:t>
            </w:r>
          </w:p>
        </w:tc>
      </w:tr>
    </w:tbl>
    <w:p>
      <w:pPr>
        <w:spacing w:after="0"/>
        <w:ind w:left="0"/>
        <w:jc w:val="left"/>
      </w:pPr>
      <w:r>
        <w:rPr>
          <w:rFonts w:ascii="Times New Roman"/>
          <w:b/>
          <w:i w:val="false"/>
          <w:color w:val="000000"/>
        </w:rPr>
        <w:t xml:space="preserve"> "Үрпек IV қорымы, ғұн-сармат дәуірі (II – V ғасырлар)"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6426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50°05'53,00"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65°17'04,00"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50°05'53,00"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65°17'12,30"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50°05'49,10"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65°17'12,30"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50°05'49,10"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65°17'04,00"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50°05'54.30"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65°17'01.91"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50°05'54.30"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65°17'14.37"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50°05'47.84"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65°17'14.37"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50°05'47.84"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65°17'01.91"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50°05'55.69"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65°16'59.80"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50°05'55.69"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65°17'16.45"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50°05'46.66"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65°17'16.45"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50°05'46.66"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65°16'59.80"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Үрпек ауылынан батысқа қарай 2 шақырым, "Үрпек IV қорымы, ғұн-сармат дәуірі (II – V ғасырлар)"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Қорым үш құрылымнан тұрады.</w:t>
      </w:r>
      <w:r>
        <w:br/>
      </w:r>
      <w:r>
        <w:rPr>
          <w:rFonts w:ascii="Times New Roman"/>
          <w:b w:val="false"/>
          <w:i w:val="false"/>
          <w:color w:val="000000"/>
          <w:sz w:val="28"/>
        </w:rPr>
        <w:t xml:space="preserve">
      Үрпек IV қорымы аумағының жалпы ауданы қорғау аймақтарымен 90469,8 шаршы метрді құрайды. </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19819,6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28925,1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41725,1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188-қосымша</w:t>
            </w:r>
          </w:p>
        </w:tc>
      </w:tr>
    </w:tbl>
    <w:p>
      <w:pPr>
        <w:spacing w:after="0"/>
        <w:ind w:left="0"/>
        <w:jc w:val="left"/>
      </w:pPr>
      <w:r>
        <w:rPr>
          <w:rFonts w:ascii="Times New Roman"/>
          <w:b/>
          <w:i w:val="false"/>
          <w:color w:val="000000"/>
        </w:rPr>
        <w:t xml:space="preserve"> "Үрпек 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69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569200" cy="6959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50°05'47,50"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65°16'56,50"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50°05'47,50"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65°17'01,50"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50°05'44,30"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65°17'01,50"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50°05'44,30"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65°16'56,50"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50°05'48.78"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65°16'54.43"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50°05'48.78"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65°17'03.53"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50°05'43.01"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65°17'03.53"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50°05'43.01"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65°16'54.43"</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50°05'50.08"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65°16'52.31"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50°05'50.08"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65°17'05.66"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50°05'41.73"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65°17'05.66"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50°05'41.73"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65°16'52.31"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Үрпек ауылынан батысқа қарай 2 шақырым, "Үрпек 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Қорған диаметрі 12 метр, биіктігі 0,1 метр. </w:t>
      </w:r>
      <w:r>
        <w:br/>
      </w:r>
      <w:r>
        <w:rPr>
          <w:rFonts w:ascii="Times New Roman"/>
          <w:b w:val="false"/>
          <w:i w:val="false"/>
          <w:color w:val="000000"/>
          <w:sz w:val="28"/>
        </w:rPr>
        <w:t>
      Үрпек V жеке қорғаны аумағының жалпы ауданы қорғау аймақтарымен 67012,2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9774,7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22218,7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35018,7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189-қосымша</w:t>
            </w:r>
          </w:p>
        </w:tc>
      </w:tr>
    </w:tbl>
    <w:p>
      <w:pPr>
        <w:spacing w:after="0"/>
        <w:ind w:left="0"/>
        <w:jc w:val="left"/>
      </w:pPr>
      <w:r>
        <w:rPr>
          <w:rFonts w:ascii="Times New Roman"/>
          <w:b/>
          <w:i w:val="false"/>
          <w:color w:val="000000"/>
        </w:rPr>
        <w:t xml:space="preserve"> "Үрпек VI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7162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50°05'41,50"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65°16'37,50"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50°05'41,50"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65°16'43,50"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50°05'37,90"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65°16'43,50"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50°05'37,90"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65°16'37,50"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50°05'42.80"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65°16'35.43"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50°05'42.80"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65°16'45.58"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50°05'36.58"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65°16'45.58"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50°05'36.58"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65°16'35.43"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50°05'44.07"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65°16'33.35"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50°05'44.07"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65°16'47.58"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50°05'35.25"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65°16'47.58"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50°05'35.25"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65°16'33.35"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Үрпек ауылынан батысқа қарай 3 шақырым, "Үрпек VI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 екі қорғаннан тұрады.</w:t>
      </w:r>
      <w:r>
        <w:br/>
      </w:r>
      <w:r>
        <w:rPr>
          <w:rFonts w:ascii="Times New Roman"/>
          <w:b w:val="false"/>
          <w:i w:val="false"/>
          <w:color w:val="000000"/>
          <w:sz w:val="28"/>
        </w:rPr>
        <w:t>
      Үрпек VI қорғандар тобы аумағының жалпы ауданы қорғау аймақтарымен 75570,0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13202,0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24784,0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37584,0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190-қосымша</w:t>
            </w:r>
          </w:p>
        </w:tc>
      </w:tr>
    </w:tbl>
    <w:p>
      <w:pPr>
        <w:spacing w:after="0"/>
        <w:ind w:left="0"/>
        <w:jc w:val="left"/>
      </w:pPr>
      <w:r>
        <w:rPr>
          <w:rFonts w:ascii="Times New Roman"/>
          <w:b/>
          <w:i w:val="false"/>
          <w:color w:val="000000"/>
        </w:rPr>
        <w:t xml:space="preserve"> "Үрпек VII қорымы, ғұн-сармат дәуірі (II – V ғасырлар)"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517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251700" cy="6311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50°05'42,00"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65°15'14,00"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50°05'42,00"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65°15'40,50"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50°05'35,00"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65°15'40,50"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50°05'35,00"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65°15'14,00"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50°05'43.39"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65°15'11.92"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50°05'43.39"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65°15'42.61"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50°05'33.69"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65°15'42.61"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50°05'33.69"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65°15'11.92"</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50°05'44.75"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65°15'09.91"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50°05'44.75"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65°15'44.60"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50°05'32.31"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65°15'44.60"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50°05'32.31"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65°15'09.91"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Үрпек ауылынан батысқа қарай 4 шақырым, "Үрпек VII қорымы, ғұн-сармат дәуірі (II – V ғасырлар)"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Қорым алты қорғаннан тұрады.</w:t>
      </w:r>
      <w:r>
        <w:br/>
      </w:r>
      <w:r>
        <w:rPr>
          <w:rFonts w:ascii="Times New Roman"/>
          <w:b w:val="false"/>
          <w:i w:val="false"/>
          <w:color w:val="000000"/>
          <w:sz w:val="28"/>
        </w:rPr>
        <w:t xml:space="preserve">
      Үрпек VII қорымы аумағының жалпы ауданы қорғау аймақтарымен 247546,2 шаршы метрді құрайды. </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113933,4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60406,4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73206,4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191-қосымша</w:t>
            </w:r>
          </w:p>
        </w:tc>
      </w:tr>
    </w:tbl>
    <w:p>
      <w:pPr>
        <w:spacing w:after="0"/>
        <w:ind w:left="0"/>
        <w:jc w:val="left"/>
      </w:pPr>
      <w:r>
        <w:rPr>
          <w:rFonts w:ascii="Times New Roman"/>
          <w:b/>
          <w:i w:val="false"/>
          <w:color w:val="000000"/>
        </w:rPr>
        <w:t xml:space="preserve"> "Шақпақ 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628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162800" cy="6832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50°22'27,90"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65°39'07,50"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50°22'27,90"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65°39'12,60"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50°22'24,60"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65°39'12,60"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50°22'24,60"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65°39'07,50"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50°22'29.15"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65°39'05.36"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50°22'29.15"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65°39'14.73"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50°22'23.36"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65°39'14.73"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50°22'23.36"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65°39'05.36"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50°22'30.41"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65°39'03.33"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50°22'30.41"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65°39'16.76"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50°22'22.10"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65°39'16.76"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50°22'22.10"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65°39'03.33"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Шақпақ ауылынан солтүстік-шығысқа қарай 4 шақырым, "Шақпақ 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20 метр, биіктігі 0,5 метр, ені 4 метр, тереңдігі 0,2 метрге дейінгі ормен қоршалған. Қорғанның төбесінде диаметрі 3 метр, тереңдігі 0,5 метр шұңқыры бар.</w:t>
      </w:r>
      <w:r>
        <w:br/>
      </w:r>
      <w:r>
        <w:rPr>
          <w:rFonts w:ascii="Times New Roman"/>
          <w:b w:val="false"/>
          <w:i w:val="false"/>
          <w:color w:val="000000"/>
          <w:sz w:val="28"/>
        </w:rPr>
        <w:t>
      Шақпақ I жеке қорғаны аумағының жалпы ауданы қорғау аймақтарымен 68229,9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10243,2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22593,4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35393,4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192-қосымша</w:t>
            </w:r>
          </w:p>
        </w:tc>
      </w:tr>
    </w:tbl>
    <w:p>
      <w:pPr>
        <w:spacing w:after="0"/>
        <w:ind w:left="0"/>
        <w:jc w:val="left"/>
      </w:pPr>
      <w:r>
        <w:rPr>
          <w:rFonts w:ascii="Times New Roman"/>
          <w:b/>
          <w:i w:val="false"/>
          <w:color w:val="000000"/>
        </w:rPr>
        <w:t xml:space="preserve"> "Шақпақ 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6769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50°24'47,70"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65°42'24,50"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50°24'47,70"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65°42'31,00"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50°24'43,60"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65°42'31,00"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50°24'43,60"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65°42'24,50"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50°24'49.02"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65°42'22.47"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50°24'49.02"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65°42'32.93"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50°24'42.31"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65°42'32.93"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50°24'42.31"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65°42'22.47"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50°24'50.33"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65°42'20.42"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50°24'50.33"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65°42'34.98"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50°24'41.09"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65°42'34.98"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50°24'41.09"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65°42'20.42"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Амантоғай ауылынан оңтүстік-шығысқа қарай 5,5 шақырым, "Шақпақ 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37 метр, биіктігі 2 метр. Қорғанның төбесінде триангуляциялық пункт орнатылған.</w:t>
      </w:r>
      <w:r>
        <w:br/>
      </w:r>
      <w:r>
        <w:rPr>
          <w:rFonts w:ascii="Times New Roman"/>
          <w:b w:val="false"/>
          <w:i w:val="false"/>
          <w:color w:val="000000"/>
          <w:sz w:val="28"/>
        </w:rPr>
        <w:t>
      Шақпақ II жеке қорғаны аумағының жалпы ауданы қорғау аймақтарымен 82575,9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16220,6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26777,6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39577,6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193-қосымша</w:t>
            </w:r>
          </w:p>
        </w:tc>
      </w:tr>
    </w:tbl>
    <w:p>
      <w:pPr>
        <w:spacing w:after="0"/>
        <w:ind w:left="0"/>
        <w:jc w:val="left"/>
      </w:pPr>
      <w:r>
        <w:rPr>
          <w:rFonts w:ascii="Times New Roman"/>
          <w:b/>
          <w:i w:val="false"/>
          <w:color w:val="000000"/>
        </w:rPr>
        <w:t xml:space="preserve"> "Шақпақ III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6629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50°25'30,70"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50°25'30,70"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65°44'15,20"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50°25'27,40"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65°44'15,20"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50°25'27,40"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65°44'10,00"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50°25'31.98"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65°44'07.99"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50°25'31.98"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65°44'17.23"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50°25'26.10"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65°44'17.23"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50°25'26.10"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65°44'07.99"</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50°25'33.27"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65°44'05.96"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50°25'33.27"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65°44'19.23"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50°25'24.86"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65°44'19.23"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50°25'24.86"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65°44'05.96"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Амантоғай ауылынан шығысқа қарай 7 шақырым, "Шақпақ III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20 метр, биіктігі 0,7 метр, ені 3 метр, тереңдігі 0,3 метр ормен қоршалған.</w:t>
      </w:r>
      <w:r>
        <w:br/>
      </w:r>
      <w:r>
        <w:rPr>
          <w:rFonts w:ascii="Times New Roman"/>
          <w:b w:val="false"/>
          <w:i w:val="false"/>
          <w:color w:val="000000"/>
          <w:sz w:val="28"/>
        </w:rPr>
        <w:t>
      Шақпақ III жеке қорғаны аумағының жалпы ауданы қорғау аймақтарымен 68857,9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10487,4 шаршы метр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22785,3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35585,3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194-қосымша</w:t>
            </w:r>
          </w:p>
        </w:tc>
      </w:tr>
    </w:tbl>
    <w:p>
      <w:pPr>
        <w:spacing w:after="0"/>
        <w:ind w:left="0"/>
        <w:jc w:val="left"/>
      </w:pPr>
      <w:r>
        <w:rPr>
          <w:rFonts w:ascii="Times New Roman"/>
          <w:b/>
          <w:i w:val="false"/>
          <w:color w:val="000000"/>
        </w:rPr>
        <w:t xml:space="preserve"> "Шақпақ IV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819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581900" cy="6959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50°20'20,50"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65°36'54,50"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50°20'20,50"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65°36'59,30"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50°20'17,40"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65°36'59,30"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50°20'17,40"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65°36'54,50"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50°20'21.75"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65°36'52.38"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50°20'21.75"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65°37'01.38"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50°20'16.16"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65°37'01.38"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50°20'16.16"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65°36'52.38"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50°20'23.11"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65°36'50.39"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50°20'23.11"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65°37'03.41"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50°20'14.87"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65°37'03.41"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50°20'14.87"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65°36'50.39"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Шақпақ ауылынан оңтүстікке қарай 2 шақырым, "Шақпақ IV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 диаметрі 15 метр, биіктігі 0,3 метр.</w:t>
      </w:r>
      <w:r>
        <w:br/>
      </w:r>
      <w:r>
        <w:rPr>
          <w:rFonts w:ascii="Times New Roman"/>
          <w:b w:val="false"/>
          <w:i w:val="false"/>
          <w:color w:val="000000"/>
          <w:sz w:val="28"/>
        </w:rPr>
        <w:t>
      Шақпақ IV жеке қорғаны аумағының жалпы ауданы қорғау аймақтарымен 65163,4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9076,6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21643,4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34443,4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195-қосымша</w:t>
            </w:r>
          </w:p>
        </w:tc>
      </w:tr>
    </w:tbl>
    <w:p>
      <w:pPr>
        <w:spacing w:after="0"/>
        <w:ind w:left="0"/>
        <w:jc w:val="left"/>
      </w:pPr>
      <w:r>
        <w:rPr>
          <w:rFonts w:ascii="Times New Roman"/>
          <w:b/>
          <w:i w:val="false"/>
          <w:color w:val="000000"/>
        </w:rPr>
        <w:t xml:space="preserve"> "Шақпақ V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6769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50°19'39,30"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65°33'58,50"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50°19'39,30"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65°34'06,60"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50°19'35,60"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65°34'06,60"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50°19'35,60"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65°33'58,50"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50°19'40.55"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65°33'56.45"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50°19'40.55"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65°34'08.71"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50°19'34.30"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65°34'08.71"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50°19'34.30"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65°33'56.45"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50°19'41.88"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65°33'54.44"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50°19'41.88"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65°34'10.80"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50°19'33.04"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65°34'10.80"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50°19'33.04"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65°33'54.44"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Шақпақ ауылынан оңтүстік- батысқа қарай 4 шақырым, "Шақпақ V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Топқа екі қорған кіреді.</w:t>
      </w:r>
      <w:r>
        <w:br/>
      </w:r>
      <w:r>
        <w:rPr>
          <w:rFonts w:ascii="Times New Roman"/>
          <w:b w:val="false"/>
          <w:i w:val="false"/>
          <w:color w:val="000000"/>
          <w:sz w:val="28"/>
        </w:rPr>
        <w:t>
      Шақпақ V қорғандар тобы аумағының жалпы ауданы қорғау аймақтарымен 87079,5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18250,0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28014,8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40814,8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196-қосымша</w:t>
            </w:r>
          </w:p>
        </w:tc>
      </w:tr>
    </w:tbl>
    <w:p>
      <w:pPr>
        <w:spacing w:after="0"/>
        <w:ind w:left="0"/>
        <w:jc w:val="left"/>
      </w:pPr>
      <w:r>
        <w:rPr>
          <w:rFonts w:ascii="Times New Roman"/>
          <w:b/>
          <w:i w:val="false"/>
          <w:color w:val="000000"/>
        </w:rPr>
        <w:t xml:space="preserve"> "Шөптікөл 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6235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50°09'17,00"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65°20'06,00"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50°09'17,00"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65°20'46,50"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50°09'03,70"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65°20'46,50"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50°09'03,70"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65°20'06,00"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50°21'13.63"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65°54'41.43"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50°21'13.63"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65°55'11.36"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50°21'01.61"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65°55'11.36"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50°21'01.61"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65°54'41.43"</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50°21'14.90"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65°54'39.45"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50°21'14.90"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65°55'13.28"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50°21'00.60"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65°55'13.28"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50°21'00.60"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65°54'39.45"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Тасты ауылынан солтүстік- батысқа қарай 13 шақырым, "Шөптікөл 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Топқа төрт қорған кіреді.</w:t>
      </w:r>
      <w:r>
        <w:br/>
      </w:r>
      <w:r>
        <w:rPr>
          <w:rFonts w:ascii="Times New Roman"/>
          <w:b w:val="false"/>
          <w:i w:val="false"/>
          <w:color w:val="000000"/>
          <w:sz w:val="28"/>
        </w:rPr>
        <w:t>
      Шөптікөл I қорғандар тобы аумағының жалпы ауданы қорғау аймақтарымен 294201,9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146232,7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67584,6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80384,6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197-қосымша</w:t>
            </w:r>
          </w:p>
        </w:tc>
      </w:tr>
    </w:tbl>
    <w:p>
      <w:pPr>
        <w:spacing w:after="0"/>
        <w:ind w:left="0"/>
        <w:jc w:val="left"/>
      </w:pPr>
      <w:r>
        <w:rPr>
          <w:rFonts w:ascii="Times New Roman"/>
          <w:b/>
          <w:i w:val="false"/>
          <w:color w:val="000000"/>
        </w:rPr>
        <w:t xml:space="preserve"> "Шөптікөл II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6985000" cy="7200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50°20'56,70"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65°55'56,50"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50°20'56,70"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65°56'02,30"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50°20'51,10"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65°56'02,30"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50°20'51,10"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65°55'56,50"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50°20'57.99"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65°55'54.47"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50°20'57.99"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65°56'04.27"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50°20'49.78"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65°56'04.27"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50°20'49.78"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65°55'54.47"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50°20'59.24"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65°55'52.35"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50°20'59.24"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65°56'06.45"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50°20'48.65"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65°56'06.45"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50°20'48.65"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65°55'52.35"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Тасты ауылынан солтүстік- батысқа қарай 13 шақырым, "Шөптікөл II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Топқа екі қорған кіреді.</w:t>
      </w:r>
      <w:r>
        <w:br/>
      </w:r>
      <w:r>
        <w:rPr>
          <w:rFonts w:ascii="Times New Roman"/>
          <w:b w:val="false"/>
          <w:i w:val="false"/>
          <w:color w:val="000000"/>
          <w:sz w:val="28"/>
        </w:rPr>
        <w:t>
      Шөптікөл II қорғандар тобы аумағының жалпы ауданы қорғау аймақтарымен 90429,9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19800,9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28914,5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41714,5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198-қосымша</w:t>
            </w:r>
          </w:p>
        </w:tc>
      </w:tr>
    </w:tbl>
    <w:p>
      <w:pPr>
        <w:spacing w:after="0"/>
        <w:ind w:left="0"/>
        <w:jc w:val="left"/>
      </w:pPr>
      <w:r>
        <w:rPr>
          <w:rFonts w:ascii="Times New Roman"/>
          <w:b/>
          <w:i w:val="false"/>
          <w:color w:val="000000"/>
        </w:rPr>
        <w:t xml:space="preserve"> "Шөптікөл желісі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6832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50°15'59,10"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65°47'18,50"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50°15'59,10"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65°47'27,00"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50°15'55,10"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65°47'27,00"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50°15'55,10"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65°47'18,50"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50°16'00.36"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65°47'16.42"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50°16'00.36"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65°47'29.03"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50°15'53.80"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65°47'29.03"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50°15'53.80"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65°47'16.42"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50°16'01.67"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65°47'14.32"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50°16'01.67"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65°47'31.04"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50°15'52.53"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65°47'31.04"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50°15'52.53"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65°47'14.32"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Шақпақ ауылынан солтүстік-шығысқа қарай 16 шақырым, "Шөптікөл желісі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Геоглиф ұзындығы 90 метр, қатарымен тізілген жеті топырақ үйіндіден тұрады. Үйінділер бір-біріне өте тығыз орналасқан, жерден қарағанда жақсы көрінеді. Диаметрі 10 метр, биіктігі 0,2 метр,</w:t>
      </w:r>
      <w:r>
        <w:br/>
      </w:r>
      <w:r>
        <w:rPr>
          <w:rFonts w:ascii="Times New Roman"/>
          <w:b w:val="false"/>
          <w:i w:val="false"/>
          <w:color w:val="000000"/>
          <w:sz w:val="28"/>
        </w:rPr>
        <w:t>
      Шөптікөл желісі геоглифі аумағының жалпы ауданы қорғау аймақтарымен 92329,5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20695,0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29417,2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42217,2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199-қосымша</w:t>
            </w:r>
          </w:p>
        </w:tc>
      </w:tr>
    </w:tbl>
    <w:p>
      <w:pPr>
        <w:spacing w:after="0"/>
        <w:ind w:left="0"/>
        <w:jc w:val="left"/>
      </w:pPr>
      <w:r>
        <w:rPr>
          <w:rFonts w:ascii="Times New Roman"/>
          <w:b/>
          <w:i w:val="false"/>
          <w:color w:val="000000"/>
        </w:rPr>
        <w:t xml:space="preserve"> "Оңтүстік-Торғай сақина геоглифі,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83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683500" cy="7302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49°03'00,00"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65°53'16,30"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49°03'00,00"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65°53'23,00"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49°02'53,50"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65°53'23,00"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49°02'53,50"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65°53'16,30"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49°03'01.32"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65°53'14.27"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49°03'01.32"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65°53'25.03"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49°02'52.26"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65°53'25.03"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49°02'52.26"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65°53'14.27"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49°03'02.64"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65°53'12.32"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49°03'02.64"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65°53'27.02"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49°02'50.97"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65°53'27.02"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49°02'50.97"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65°53'12.32"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Амангелді ауданы Амангелді ауылынан оңтүстікке қарай 136 шақырым, "Оңтүстік-Торғай сақина геоглифі,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Сақина диаметрі 10–12 метр, биіктігі 0,3 метр болатын 15 топырақ үйіндіден тұрады. Үйінді жерден қарағанда жақсы көрінеді. Сақинаның диаметрі 50 метр.</w:t>
      </w:r>
      <w:r>
        <w:br/>
      </w:r>
      <w:r>
        <w:rPr>
          <w:rFonts w:ascii="Times New Roman"/>
          <w:b w:val="false"/>
          <w:i w:val="false"/>
          <w:color w:val="000000"/>
          <w:sz w:val="28"/>
        </w:rPr>
        <w:t>
      Сақинадан оңтүстікке қарай 65 метр жерде диаметрі 10 метр, биіктігі 0,4 метр болатын қорған орналасқан.</w:t>
      </w:r>
      <w:r>
        <w:br/>
      </w:r>
      <w:r>
        <w:rPr>
          <w:rFonts w:ascii="Times New Roman"/>
          <w:b w:val="false"/>
          <w:i w:val="false"/>
          <w:color w:val="000000"/>
          <w:sz w:val="28"/>
        </w:rPr>
        <w:t>
      Оңтүстік-Торғай сақина геоглифі аумағының жалпы ауданы қорғау аймақтарымен 112727,7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30887,9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34519,9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47319,9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200-қосымша</w:t>
            </w:r>
          </w:p>
        </w:tc>
      </w:tr>
    </w:tbl>
    <w:p>
      <w:pPr>
        <w:spacing w:after="0"/>
        <w:ind w:left="0"/>
        <w:jc w:val="left"/>
      </w:pPr>
      <w:r>
        <w:rPr>
          <w:rFonts w:ascii="Times New Roman"/>
          <w:b/>
          <w:i w:val="false"/>
          <w:color w:val="000000"/>
        </w:rPr>
        <w:t xml:space="preserve"> "Күнтимес қорғаны, ерте темір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977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6997700" cy="6540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53°37'08.10"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65°14'26.79"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53°37'08.06"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65°14'32.66"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53°37'04.76"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65°14'32.67"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53°37'04.80"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65°14'26.74"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53°37'09.53"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65°14'24.64"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53°37'09.42"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65°14'34.85"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53°37'03.49"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65°14'34.64"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53°37'03.56"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65°14'24.41"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53°37'10.93"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65°14'22.48"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53°37'10.72"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65°14'37.04"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53°37'02.15"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65°14'36.80"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53°37'02.31"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65°14'21.86"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Сарыкөл ауылынан Златоуст ауданынан солтүстiкке қарай 5 шақырым, "Күнтимес қорғаны, ерте темір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Қорғанның диаметрі 30 метр, биіктігі 1,3 метр. Қорғанды үйінді жерден тұрғызылған және жақсы тартылған. Үйіндінің ортасында триангуляциялық пункт орнатылған.</w:t>
      </w:r>
      <w:r>
        <w:br/>
      </w:r>
      <w:r>
        <w:rPr>
          <w:rFonts w:ascii="Times New Roman"/>
          <w:b w:val="false"/>
          <w:i w:val="false"/>
          <w:color w:val="000000"/>
          <w:sz w:val="28"/>
        </w:rPr>
        <w:t xml:space="preserve">
      Күнтимес қорғаны аумағының жалпы ауданы қорғау аймақтарымен 70297,5 шаршы метрді құрайды. </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11053,8 гектарды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23221,9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36021,9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201-қосымша</w:t>
            </w:r>
          </w:p>
        </w:tc>
      </w:tr>
    </w:tbl>
    <w:p>
      <w:pPr>
        <w:spacing w:after="0"/>
        <w:ind w:left="0"/>
        <w:jc w:val="left"/>
      </w:pPr>
      <w:r>
        <w:rPr>
          <w:rFonts w:ascii="Times New Roman"/>
          <w:b/>
          <w:i w:val="false"/>
          <w:color w:val="000000"/>
        </w:rPr>
        <w:t xml:space="preserve"> "Бесоба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6591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53°18'14.15"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65°05'01.10"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53°18'06.47"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65°05'01.29"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53°18'06.40"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65°04'43.37"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53°18'14.06"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65°04'43.33"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53°18'15.50"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65°05'03.16"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53°18'05.16"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65°05'03.39"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53°18'05.09"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65°04'41.18"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53°18'15.48"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65°04'41.03"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53°18'16.74"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65°05'05.33"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53°18'03.93"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65°05'05.72"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53°18'03.86"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65°04'38.88"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53°18'03.74"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65°04'38.76"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Сарыкөл ауданы, Сарыкөл кентінен батысқа қарай 30 шақырым "Бесоба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 17 қорғаннан тұрады.</w:t>
      </w:r>
      <w:r>
        <w:br/>
      </w:r>
      <w:r>
        <w:rPr>
          <w:rFonts w:ascii="Times New Roman"/>
          <w:b w:val="false"/>
          <w:i w:val="false"/>
          <w:color w:val="000000"/>
          <w:sz w:val="28"/>
        </w:rPr>
        <w:t xml:space="preserve">
      Қорғандардың үйінділері топырақтан тұрғызылған. </w:t>
      </w:r>
      <w:r>
        <w:br/>
      </w:r>
      <w:r>
        <w:rPr>
          <w:rFonts w:ascii="Times New Roman"/>
          <w:b w:val="false"/>
          <w:i w:val="false"/>
          <w:color w:val="000000"/>
          <w:sz w:val="28"/>
        </w:rPr>
        <w:t>
      Бесоба қорғандар тобы аумағының жалпы ауданы қорғау аймақтарымен 193271,2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78190,8 шаршы метрді құрайды.</w:t>
      </w:r>
      <w:r>
        <w:br/>
      </w:r>
      <w:r>
        <w:rPr>
          <w:rFonts w:ascii="Times New Roman"/>
          <w:b w:val="false"/>
          <w:i w:val="false"/>
          <w:color w:val="000000"/>
          <w:sz w:val="28"/>
        </w:rPr>
        <w:t>
      Құрылыс салуды реттеу аймағы қоғау аймағы шекарасының шетінен 40 метр шегіне отырып, ескерткіштің қорғау аймағына іргелес жатқан аумақты алып жатыр және 51140,2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63940,2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202-қосымша</w:t>
            </w:r>
          </w:p>
        </w:tc>
      </w:tr>
    </w:tbl>
    <w:p>
      <w:pPr>
        <w:spacing w:after="0"/>
        <w:ind w:left="0"/>
        <w:jc w:val="left"/>
      </w:pPr>
      <w:r>
        <w:rPr>
          <w:rFonts w:ascii="Times New Roman"/>
          <w:b/>
          <w:i w:val="false"/>
          <w:color w:val="000000"/>
        </w:rPr>
        <w:t xml:space="preserve"> "Бозшакөл 1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6896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53°08'21.32"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65°48'16.79"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53°08'19.27"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65°48'20.69"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53°08'16.99"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65°48'17.43"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53°08'19.07"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65°48'13.60"</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53°08'23.03"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65°48'16.59"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53°08'19.41"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65°48'23.78"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53°08'15.13"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65°48'17.68"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53°08'18.91"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65°48'10.61"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53°08'24.85"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65°48'16.45"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53°08'19.50"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65°48'26.97"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53°08'13.35"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65°48'17.54"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53°08'18.97"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65°48'07.43"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Сарыкөл ауданы, Сарыкөл кентінен оңтүстік-шығысқа қарай 25 шақырым "Бозшакөл 1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Қорған биіктігі 0,4 метр, диаметрі 20 метр. Жоғарғы жағында көлемі 4 х 2 метр, тереңдігі 0,5 метр құрайтын ор бар. Үйінді жерден тұрғызылған. </w:t>
      </w:r>
      <w:r>
        <w:br/>
      </w:r>
      <w:r>
        <w:rPr>
          <w:rFonts w:ascii="Times New Roman"/>
          <w:b w:val="false"/>
          <w:i w:val="false"/>
          <w:color w:val="000000"/>
          <w:sz w:val="28"/>
        </w:rPr>
        <w:t>
      Бозшакөл 1 жеке қорғаны аумағының жалпы ауданы қорғау аймақтарымен 64524,8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8839,2 шаршы метрді құрайды.</w:t>
      </w:r>
      <w:r>
        <w:br/>
      </w:r>
      <w:r>
        <w:rPr>
          <w:rFonts w:ascii="Times New Roman"/>
          <w:b w:val="false"/>
          <w:i w:val="false"/>
          <w:color w:val="000000"/>
          <w:sz w:val="28"/>
        </w:rPr>
        <w:t>
      Құрылыс салуды реттеу аймағы қоғау аймағы шекарасының шетінен 40 метр шегіне отырып, ескерткіштің қорғау аймағына іргелес жатқан аумақты алып жатыр және 21442,8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34242,8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203-қосымша</w:t>
            </w:r>
          </w:p>
        </w:tc>
      </w:tr>
    </w:tbl>
    <w:p>
      <w:pPr>
        <w:spacing w:after="0"/>
        <w:ind w:left="0"/>
        <w:jc w:val="left"/>
      </w:pPr>
      <w:r>
        <w:rPr>
          <w:rFonts w:ascii="Times New Roman"/>
          <w:b/>
          <w:i w:val="false"/>
          <w:color w:val="000000"/>
        </w:rPr>
        <w:t xml:space="preserve"> "Чувашқарасу 1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660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366000" cy="687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53°25'35,06"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65°05'46,42"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53°25'35,07"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65°05'51,35"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53°25'32,12"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65°05'51,38"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53°25'32,13"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65°05'46,41"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53°25'36.35"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65°05'44.13"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53°25'36.41"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65°05'53.40"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53°25'30.84"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65°05'53.61"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53°25'30.88"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65°05'44.21"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53°25'37.85"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65°05'41.89"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53°25'37.90"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65°05'55.72"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53°25'29.47"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65°05'55.87"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53°25'29.52"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65°05'41.97"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Сарыкөл ауданы, Сарыкөл кентінен солтүстік-батысқа қарай 32 шақырым "Чувашқарасу 1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Қорған диаметрі 15 метр, биіктігі 0,3 метр.</w:t>
      </w:r>
      <w:r>
        <w:br/>
      </w:r>
      <w:r>
        <w:rPr>
          <w:rFonts w:ascii="Times New Roman"/>
          <w:b w:val="false"/>
          <w:i w:val="false"/>
          <w:color w:val="000000"/>
          <w:sz w:val="28"/>
        </w:rPr>
        <w:t>
      Чувашқарасу 1 жеке қорғаны аумағының жалпы ауданы қорғау аймақтарымен 63075,8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 8308,1 шаршы метрді құрайды.</w:t>
      </w:r>
      <w:r>
        <w:br/>
      </w:r>
      <w:r>
        <w:rPr>
          <w:rFonts w:ascii="Times New Roman"/>
          <w:b w:val="false"/>
          <w:i w:val="false"/>
          <w:color w:val="000000"/>
          <w:sz w:val="28"/>
        </w:rPr>
        <w:t>
      Құрылыс салуды реттеу аймағы қоғау аймағы шекарасының шетінен 40 метр шегіне отырып, ескерткіштің қорғау аймағына іргелес жатқан аумақты алып жатыр және 20983,8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33783,8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204-қосымша</w:t>
            </w:r>
          </w:p>
        </w:tc>
      </w:tr>
    </w:tbl>
    <w:p>
      <w:pPr>
        <w:spacing w:after="0"/>
        <w:ind w:left="0"/>
        <w:jc w:val="left"/>
      </w:pPr>
      <w:r>
        <w:rPr>
          <w:rFonts w:ascii="Times New Roman"/>
          <w:b/>
          <w:i w:val="false"/>
          <w:color w:val="000000"/>
        </w:rPr>
        <w:t xml:space="preserve"> "Амречье қорғаны, ерте темiр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6045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54°03'41,05"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65°28'00,39"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54°03'41,05"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65°28'08,57"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54°03'36,35"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65°28'08,57"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54°03'36,35"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65°28'00,39"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54°03'42.42"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65°27'58.11"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54°03'42.42"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65°28'10.70"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54°03'35.11"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65°28'10.70"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54°03'35.11"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65°27'58.11"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54°03'43.75"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65°27'55.91"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54°03'43.75"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65°28'12.83"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54°03'33.64"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65°28'12.83"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54°03'33.64"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65°27'55.91"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Ұзынкөл ауданы, Ұзынкөл ауылынан шығысқа қарай 7 шақырым, Ряжское ауылынан батысқа қарай 4 шақырым "Амречье қорғаны, ерте темiр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Ұзынкөл–Ряжское автомобиль жолының солтүстігінде, егілген алқапта орналасқан. Қорған жыртылмайды</w:t>
      </w:r>
      <w:r>
        <w:br/>
      </w:r>
      <w:r>
        <w:rPr>
          <w:rFonts w:ascii="Times New Roman"/>
          <w:b w:val="false"/>
          <w:i w:val="false"/>
          <w:color w:val="000000"/>
          <w:sz w:val="28"/>
        </w:rPr>
        <w:t xml:space="preserve">
      Қорған биіктігі 4 метр, диаметрі 40 метр. Үйінді жерден тұрғызылған. Жоғарғы жағында триангуляциялық пункттің қалдықтары орналасқан. </w:t>
      </w:r>
      <w:r>
        <w:br/>
      </w:r>
      <w:r>
        <w:rPr>
          <w:rFonts w:ascii="Times New Roman"/>
          <w:b w:val="false"/>
          <w:i w:val="false"/>
          <w:color w:val="000000"/>
          <w:sz w:val="28"/>
        </w:rPr>
        <w:t>
      Амречье қорғаны аумағының жалпы ауданы қорғау аймақтарымен 94065,7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21521,3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29872,2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42672,2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205-қосымша</w:t>
            </w:r>
          </w:p>
        </w:tc>
      </w:tr>
    </w:tbl>
    <w:p>
      <w:pPr>
        <w:spacing w:after="0"/>
        <w:ind w:left="0"/>
        <w:jc w:val="left"/>
      </w:pPr>
      <w:r>
        <w:rPr>
          <w:rFonts w:ascii="Times New Roman"/>
          <w:b/>
          <w:i w:val="false"/>
          <w:color w:val="000000"/>
        </w:rPr>
        <w:t xml:space="preserve"> "Тайсойған қорғандар тобы, ерте темiр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6413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54°18'58,01"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64°52'48,53"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54°18'58,01"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64°52'56,82"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54°18'54,14"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64°52'56,82"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54°18'54,14"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64°52'48,53"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54°18'59.30"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64°52'46.23"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54°18'59.30"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64°52'59.06"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54°18'52.83"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64°52'59.06"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54°18'52.83"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64°52'46.23"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54°19'00.62"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64°52'43.92"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54°19'00.62"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64°53'01.30"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54°18'51.52"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64°53'01.30"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54°18'51.52"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64°52'43.92"</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Ұзынкөл ауданы, Ұзынкөл ауылынан солтүстік-батысқа қарай 42 шақырым, Обаған ауылынан шығысқа қарай 8 шақырым, Тайсоған ауылынан батысқа қарай 6 шақырым "Тайсойған қорғандар тобы, ерте темiр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Обаған Тайсоған автомобиль жолынан оңтүстікке қарай 0,1 шақырым жерде, мұсылман зиратының жанында орналасқан.</w:t>
      </w:r>
      <w:r>
        <w:br/>
      </w:r>
      <w:r>
        <w:rPr>
          <w:rFonts w:ascii="Times New Roman"/>
          <w:b w:val="false"/>
          <w:i w:val="false"/>
          <w:color w:val="000000"/>
          <w:sz w:val="28"/>
        </w:rPr>
        <w:t>
      Топ екі обаларынан тұрады.</w:t>
      </w:r>
      <w:r>
        <w:br/>
      </w:r>
      <w:r>
        <w:rPr>
          <w:rFonts w:ascii="Times New Roman"/>
          <w:b w:val="false"/>
          <w:i w:val="false"/>
          <w:color w:val="000000"/>
          <w:sz w:val="28"/>
        </w:rPr>
        <w:t>
      Тайсойған қорғандар тобы аумағының жалпы ауданы қорғау аймақтарымен 85782,3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17658,7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27661,8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40461,8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206-қосымша</w:t>
            </w:r>
          </w:p>
        </w:tc>
      </w:tr>
    </w:tbl>
    <w:p>
      <w:pPr>
        <w:spacing w:after="0"/>
        <w:ind w:left="0"/>
        <w:jc w:val="left"/>
      </w:pPr>
      <w:r>
        <w:rPr>
          <w:rFonts w:ascii="Times New Roman"/>
          <w:b/>
          <w:i w:val="false"/>
          <w:color w:val="000000"/>
        </w:rPr>
        <w:t xml:space="preserve"> "Терiскөл қорғаны, ерте темiр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15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315200" cy="6743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54°18'58,01"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64°52'48,53"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54°18'58,01"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64°52'56,82"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54°18'54,14"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64°52'56,82"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54°18'54,14"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64°52'48,53"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54°14'16,35"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65°30'31,66"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54°14'20.20"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65°30'29.40"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54°14'20.20"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65°30'40.45"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54°14'14.12"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65°30'40.37"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54°14'14.10"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65°30'31.94"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54°14'15.62"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65°30'29.32"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54°14'21.59"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65°30'27.19"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54°14'21.55"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65°30'42.78"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54°14'12.84"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65°30'42.66"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54°14'12.81"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65°30'31.29"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54°14'15.00"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65°30'27.14"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Ұзынкөл ауданы, Ұзынкөл ауылынан солтүстік-шығысқа қарай 23 шақырым жерде Федоров ауылының солтүстік шығыс шетінде "Терiскөл қорғаны, ерте темiр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Қорған биіктігі 2,2 метр, диаметрі 40 метр. Үйінді жерден тұрғызылған. Қорған көлемі 12х10 метр, тереңдігі 1 метр тонаушы шұңқыр бар. </w:t>
      </w:r>
      <w:r>
        <w:br/>
      </w:r>
      <w:r>
        <w:rPr>
          <w:rFonts w:ascii="Times New Roman"/>
          <w:b w:val="false"/>
          <w:i w:val="false"/>
          <w:color w:val="000000"/>
          <w:sz w:val="28"/>
        </w:rPr>
        <w:t>
      Терiскөл қорғаны аумағының жалпы ауданы қорғау аймақтарымен 74005,1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12552,7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24326,2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37126,2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207-қосымша</w:t>
            </w:r>
          </w:p>
        </w:tc>
      </w:tr>
    </w:tbl>
    <w:p>
      <w:pPr>
        <w:spacing w:after="0"/>
        <w:ind w:left="0"/>
        <w:jc w:val="left"/>
      </w:pPr>
      <w:r>
        <w:rPr>
          <w:rFonts w:ascii="Times New Roman"/>
          <w:b/>
          <w:i w:val="false"/>
          <w:color w:val="000000"/>
        </w:rPr>
        <w:t xml:space="preserve"> "Сарыоба қорғаны, ерте темiр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6781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54°07'28,39"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65°54'32,91"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54°07'28,39"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65°54'39,80"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54°07'24,28"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65°54'39,80"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54°07'24,28"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65°54'32,91"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54°07'29.72"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65°54'30.64"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54°07'29.72"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65°54'41.94"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54°07'22.94"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65°54'41.94"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54°07'22.94"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65°54'30.64"</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54°07'31.08"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65°54'28.40"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54°07'31.08"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65°54'44.11"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54°07'21.68"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65°54'44.11"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54°07'21.68"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65°54'28.40"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Ұзынкөл ауданы, Ұзынкөл ауылынан шығысқа қарай 37 шақырым, Бауман ауылынан солтүстiк-батысқа қарай 8 шақырым "Сарыоба қорғаны, ерте темiр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Сарыоба батпағының шығыс жағалауында, егістік алқапта орналасқан. Қоған жыртылмайды. </w:t>
      </w:r>
      <w:r>
        <w:br/>
      </w:r>
      <w:r>
        <w:rPr>
          <w:rFonts w:ascii="Times New Roman"/>
          <w:b w:val="false"/>
          <w:i w:val="false"/>
          <w:color w:val="000000"/>
          <w:sz w:val="28"/>
        </w:rPr>
        <w:t xml:space="preserve">
      Қорған биіктігі 2,5 метр, диаметрі 40 метр. Үйінді жерден тұрғызылған. Жоғарғы жағында триангуляциялық пункт бар. </w:t>
      </w:r>
      <w:r>
        <w:br/>
      </w:r>
      <w:r>
        <w:rPr>
          <w:rFonts w:ascii="Times New Roman"/>
          <w:b w:val="false"/>
          <w:i w:val="false"/>
          <w:color w:val="000000"/>
          <w:sz w:val="28"/>
        </w:rPr>
        <w:t>
      Сарыоба қорғаны аумағының жалпы ауданы қорғау аймақтарымен 81610,7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15794,4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26508,1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39308,1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208-қосымша</w:t>
            </w:r>
          </w:p>
        </w:tc>
      </w:tr>
    </w:tbl>
    <w:p>
      <w:pPr>
        <w:spacing w:after="0"/>
        <w:ind w:left="0"/>
        <w:jc w:val="left"/>
      </w:pPr>
      <w:r>
        <w:rPr>
          <w:rFonts w:ascii="Times New Roman"/>
          <w:b/>
          <w:i w:val="false"/>
          <w:color w:val="000000"/>
        </w:rPr>
        <w:t xml:space="preserve"> "Қорған I, ерте темiр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6870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53°51'20,65"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65°03'46,63"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53°51'20,65"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65°03'51,88"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53°51'17,54"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65°03'51,88"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53°51'17,54"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65°03'46,63"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53°51'21.94"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65°03'44.32"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53°51'21.94"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65°03'54.13"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53°51'16.26"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65°03'54.13"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53°51'16.26"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65°03'44.32"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53°51'23.24"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65°03'42.16"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53°51'23.24"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65°03'56.36"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53°51'14.93"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65°03'56.36"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53°51'14.93"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65°03'42.16"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Ұзынкөл ауданы, Варваров ауылынан солтүстiк-батысқа қарай 9 шақырым, Ұзынкөл ауылынан оңтүстік-батысқа қарай 27 шақырым "Қорған I, ерте темiр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xml:space="preserve">
      Қорған биіктігі 1,2 метр, диаметрі 20 метр. Үйінді жерден тұрғызылған. Жоғарғы жағында триангуляциялық пункттің қалдықтары орналасқан. </w:t>
      </w:r>
      <w:r>
        <w:br/>
      </w:r>
      <w:r>
        <w:rPr>
          <w:rFonts w:ascii="Times New Roman"/>
          <w:b w:val="false"/>
          <w:i w:val="false"/>
          <w:color w:val="000000"/>
          <w:sz w:val="28"/>
        </w:rPr>
        <w:t>
      Қорған I аумағының жалпы ауданы қорғау аймақтарымен 65690,3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9273,9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21808,2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34608,2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209-қосымша</w:t>
            </w:r>
          </w:p>
        </w:tc>
      </w:tr>
    </w:tbl>
    <w:p>
      <w:pPr>
        <w:spacing w:after="0"/>
        <w:ind w:left="0"/>
        <w:jc w:val="left"/>
      </w:pPr>
      <w:r>
        <w:rPr>
          <w:rFonts w:ascii="Times New Roman"/>
          <w:b/>
          <w:i w:val="false"/>
          <w:color w:val="000000"/>
        </w:rPr>
        <w:t xml:space="preserve"> "Қорған II, ерте темiр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636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53°48'55,58"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65°10'32,81"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53°48'55,58"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65°10'38,62"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53°48'52,28"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65°10'38,62"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53°48'52,28"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65°10'32,81"</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53°48'56.92"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65°10'30.57"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53°48'56.92"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65°10'40.79"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53°48'51.02"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65°10'40.79"</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53°48'51.02"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65°10'30.57"</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53°48'58.23"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65°10'28.24"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53°48'49.81"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65°10'43.03"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53°48'49.81"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65°10'43.03"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53°48'58.23"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65°10'28.24"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Ұзынкөл ауданы, Варваров ауылынан солтүстiк-батысқа қарай 8 шақырым, Ұзынкөл ауылынан оңтүстік-батысқа қарай 27 шақырым "Қорған II, ерте темiр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Егістік жерде орналасқан. Үйінді жартылмайды.</w:t>
      </w:r>
      <w:r>
        <w:br/>
      </w:r>
      <w:r>
        <w:rPr>
          <w:rFonts w:ascii="Times New Roman"/>
          <w:b w:val="false"/>
          <w:i w:val="false"/>
          <w:color w:val="000000"/>
          <w:sz w:val="28"/>
        </w:rPr>
        <w:t>
      Қорған биіктігі 1,7 метр, диаметрі 25 метр. Үйінді жерден тұрғызылған. Жоғарғы жағында триангуляциялық пункттің қалдықтары орналасқан.</w:t>
      </w:r>
      <w:r>
        <w:br/>
      </w:r>
      <w:r>
        <w:rPr>
          <w:rFonts w:ascii="Times New Roman"/>
          <w:b w:val="false"/>
          <w:i w:val="false"/>
          <w:color w:val="000000"/>
          <w:sz w:val="28"/>
        </w:rPr>
        <w:t>
      Қорған II аумағының жалпы ауданы қорғау аймақтарымен 69770,4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10845,3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23062,6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35862,6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210-қосымша</w:t>
            </w:r>
          </w:p>
        </w:tc>
      </w:tr>
    </w:tbl>
    <w:p>
      <w:pPr>
        <w:spacing w:after="0"/>
        <w:ind w:left="0"/>
        <w:jc w:val="left"/>
      </w:pPr>
      <w:r>
        <w:rPr>
          <w:rFonts w:ascii="Times New Roman"/>
          <w:b/>
          <w:i w:val="false"/>
          <w:color w:val="000000"/>
        </w:rPr>
        <w:t xml:space="preserve"> "Обаған қорымы, ғұн-сармат дәуірі (II- V ғасырлар)"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6070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54°21'09,00"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64°45'31,67"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54°21'06,07"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64°46'12,03"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54°20'58,37"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64°46'10,40"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54°21'01,75"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64°45'29,85"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54°21'10.47"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64°45'29.66"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54°21'07.26"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64°46'14.44"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54°20'56.97"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64°46'12.14"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54°21'00.59"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64°45'27.24"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54°21'12.09"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64°45'27.70"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54°21'08.45"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64°46'17.14"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54°20'55.53"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64°46'14.26"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54°20'59.49"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64°45'24.61"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Ұзынкөл ауданы, Ұзынкөл ауылынан солтүстік-батысқа қарай 50 шықырым "Обаған қорымы, ғұн-сармат дәуірі (II- V ғасырлар)"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Обаған ауылынан солтүстікке қарай 4 шақырым жерде орналасқан. Обаған өзенінің оң жағалауында, арнадан 2 шақырым жерде орналасқан. Қостанай - Қорған автомобиль жолынан батысқа қарай 1 шақырым жерде. Жыртылатын алапқа.</w:t>
      </w:r>
      <w:r>
        <w:br/>
      </w:r>
      <w:r>
        <w:rPr>
          <w:rFonts w:ascii="Times New Roman"/>
          <w:b w:val="false"/>
          <w:i w:val="false"/>
          <w:color w:val="000000"/>
          <w:sz w:val="28"/>
        </w:rPr>
        <w:t>
      Қорым жеті құрылымнан тұрады:</w:t>
      </w:r>
      <w:r>
        <w:br/>
      </w:r>
      <w:r>
        <w:rPr>
          <w:rFonts w:ascii="Times New Roman"/>
          <w:b w:val="false"/>
          <w:i w:val="false"/>
          <w:color w:val="000000"/>
          <w:sz w:val="28"/>
        </w:rPr>
        <w:t>
      Обаған қорымы аумағының жалпы ауданы қорғау аймақтарымен 329134,6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171146,8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72592,4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85392,4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211-қосымша</w:t>
            </w:r>
          </w:p>
        </w:tc>
      </w:tr>
    </w:tbl>
    <w:p>
      <w:pPr>
        <w:spacing w:after="0"/>
        <w:ind w:left="0"/>
        <w:jc w:val="left"/>
      </w:pPr>
      <w:r>
        <w:rPr>
          <w:rFonts w:ascii="Times New Roman"/>
          <w:b/>
          <w:i w:val="false"/>
          <w:color w:val="000000"/>
        </w:rPr>
        <w:t xml:space="preserve"> "Байқайың 1 қорғандар тобы, ерте темiр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7061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54°09'00,22"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63°19'24,88"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54°09'00,22"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63°19'33,74"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54°08'56,28"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63°19'33,74"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54°08'56,28"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63°19'24,88"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54°09'01.53"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63°19'22.60"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54°09'01.53"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63°19'35.95"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54°08'55.00"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63°19'35.95"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54°08'55.00"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63°19'22.60"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54°09'02.84"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63°19'20.31"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54°09'02.84"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63°19'38.07"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54°08'53.61"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63°19'38.07"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54°08'53.61"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63°19'20.31"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Федоров ауданы Федоровка ауылынан солтүстік-шығысқа қарай 70 шақырым, Байқайың ауылынан оңтүстікке қарай 3 шақырым "Байқайың 1 қорғандар тобы, ерте темiр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Топ екі обаларынан тұрады.</w:t>
      </w:r>
      <w:r>
        <w:br/>
      </w:r>
      <w:r>
        <w:rPr>
          <w:rFonts w:ascii="Times New Roman"/>
          <w:b w:val="false"/>
          <w:i w:val="false"/>
          <w:color w:val="000000"/>
          <w:sz w:val="28"/>
        </w:rPr>
        <w:t>
      Байқайың 1 қорғандар тобы аумағының жалпы ауданы қорғау аймақтарымен 89779,2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19497,0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28741,1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41541,1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212-қосымша</w:t>
            </w:r>
          </w:p>
        </w:tc>
      </w:tr>
    </w:tbl>
    <w:p>
      <w:pPr>
        <w:spacing w:after="0"/>
        <w:ind w:left="0"/>
        <w:jc w:val="left"/>
      </w:pPr>
      <w:r>
        <w:rPr>
          <w:rFonts w:ascii="Times New Roman"/>
          <w:b/>
          <w:i w:val="false"/>
          <w:color w:val="000000"/>
        </w:rPr>
        <w:t xml:space="preserve"> "Байқайың 2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7162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54°10'00,36"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63°12'48,70"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54°10'00,36"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63°12'54,95"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54°09'57,01"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63°12'54,95"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54°09'57,01"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63°12'48,70"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54°10'01.72"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63°12'46.48"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54°10'01.72"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63°12'57.08"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54°09'55.72"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63°12'57.08"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54°09'55.72"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63°12'46.48"</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54°10'03.10"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63°12'44.34"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54°10'03.10"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63°12'59.29"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54°09'54.37"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63°12'59.29"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54°09'54.37"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63°12'44.34"</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Федоров ауданы Байқайың ауылынан оңтүстік-батысқа қарай 7 шақырым, Федоровка ауылынан солтүстік-шығысқа қарай 68 шақырым "Байқайың 2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w:t>
      </w:r>
      <w:r>
        <w:br/>
      </w:r>
      <w:r>
        <w:rPr>
          <w:rFonts w:ascii="Times New Roman"/>
          <w:b w:val="false"/>
          <w:i w:val="false"/>
          <w:color w:val="000000"/>
          <w:sz w:val="28"/>
        </w:rPr>
        <w:t>
      Оба биіктігі 1,5 метр, диаметрі 25 метр. Үйінді жерден тұрғызылған.</w:t>
      </w:r>
      <w:r>
        <w:br/>
      </w:r>
      <w:r>
        <w:rPr>
          <w:rFonts w:ascii="Times New Roman"/>
          <w:b w:val="false"/>
          <w:i w:val="false"/>
          <w:color w:val="000000"/>
          <w:sz w:val="28"/>
        </w:rPr>
        <w:t>
      Байқайың 2 жеке қорғаны аумағының жалпы ауданы қорғау аймақтарымен 72022,5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11744,1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23739,2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36539,2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213-қосымша</w:t>
            </w:r>
          </w:p>
        </w:tc>
      </w:tr>
    </w:tbl>
    <w:p>
      <w:pPr>
        <w:spacing w:after="0"/>
        <w:ind w:left="0"/>
        <w:jc w:val="left"/>
      </w:pPr>
      <w:r>
        <w:rPr>
          <w:rFonts w:ascii="Times New Roman"/>
          <w:b/>
          <w:i w:val="false"/>
          <w:color w:val="000000"/>
        </w:rPr>
        <w:t xml:space="preserve"> "Байқайың 3 жеке қорғаны ,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6337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54°09'57,45"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63°11'50,65"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54°09'57,45"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63°11'56,42"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54°09'54,26"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63°11'56,42"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54°09'54,26"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63°11'50,65"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54°09'58.77"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63°11'48.42"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54°09'58.77"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63°11'58.62"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54°09'52.93"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63°11'58.62"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54°09'52.93"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63°11'48.42"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54°10'00.12"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63°11'46.18"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54°10'00.12"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63°12'00.89"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54°09'51.67"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63°12'00.89"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54°09'51.67"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63°11'46.18"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Федоров ауданы Байқайың ауылынан оңтүстік-шығысқа қарай 8 шақырым жерде, Федоровка ауылынан солтүстік-шығысқа қарай 68 шақырым Қостанай облысы Федоров ауданы "Байқайың 3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Уй өзенінің оң жағалауында, жағадан2 шақырым жерде орналасқан. Оба жанында ескі мұсылман зираты бар.</w:t>
      </w:r>
      <w:r>
        <w:br/>
      </w:r>
      <w:r>
        <w:rPr>
          <w:rFonts w:ascii="Times New Roman"/>
          <w:b w:val="false"/>
          <w:i w:val="false"/>
          <w:color w:val="000000"/>
          <w:sz w:val="28"/>
        </w:rPr>
        <w:t xml:space="preserve">
      Обаның биіктігі 1,4 метр, диаметрі 20 метр. Үйінді жерден тұрғызылған. </w:t>
      </w:r>
      <w:r>
        <w:br/>
      </w:r>
      <w:r>
        <w:rPr>
          <w:rFonts w:ascii="Times New Roman"/>
          <w:b w:val="false"/>
          <w:i w:val="false"/>
          <w:color w:val="000000"/>
          <w:sz w:val="28"/>
        </w:rPr>
        <w:t>
      Обаның ортасында диаметрі 4 метр, тереңдігі 1 метр.</w:t>
      </w:r>
      <w:r>
        <w:br/>
      </w:r>
      <w:r>
        <w:rPr>
          <w:rFonts w:ascii="Times New Roman"/>
          <w:b w:val="false"/>
          <w:i w:val="false"/>
          <w:color w:val="000000"/>
          <w:sz w:val="28"/>
        </w:rPr>
        <w:t>
      Байқайың 3 жеке қорғаны аумағының жалпы ауданы қорғау аймақтарымен 68307,3 шаршы метрдді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10273,2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22617,1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35417,1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214-қосымша</w:t>
            </w:r>
          </w:p>
        </w:tc>
      </w:tr>
    </w:tbl>
    <w:p>
      <w:pPr>
        <w:spacing w:after="0"/>
        <w:ind w:left="0"/>
        <w:jc w:val="left"/>
      </w:pPr>
      <w:r>
        <w:rPr>
          <w:rFonts w:ascii="Times New Roman"/>
          <w:b/>
          <w:i w:val="false"/>
          <w:color w:val="000000"/>
        </w:rPr>
        <w:t xml:space="preserve"> "Байқайың 4 жеке қорғаны,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6337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54°09'53,55"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63°16'16,96"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54°09'53,55"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63°16'23,24"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54°09'50,00"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63°16'23,24"</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54°09'50,00"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63°16'16,96"</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54°09'54.84"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63°16'14.77"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54°09'54.84"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63°16'25.50"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54°09'48.70"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63°16'25.50"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54°09'48.70"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63°16'14.77"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54°09'56.18"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63°16'12.46"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54°09'56.18"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63°16'27.72"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54°09'47.40"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63°16'27.72"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54°09'47.40"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63°16'12.46"</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Федоров ауданы Байқайың ауылынан оңтүстік-батысқа қарай 4 шақырым, Федоровка ауылынан солтүстік-шығысқа қарай 70 шақырым "Байқайың 4 жеке қорғаны,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Үй өзенінің оң жағалауында, жағадан 3 шақырым жерде, егілген алқапта орналасқан. Қорған жыртылады.</w:t>
      </w:r>
      <w:r>
        <w:br/>
      </w:r>
      <w:r>
        <w:rPr>
          <w:rFonts w:ascii="Times New Roman"/>
          <w:b w:val="false"/>
          <w:i w:val="false"/>
          <w:color w:val="000000"/>
          <w:sz w:val="28"/>
        </w:rPr>
        <w:t xml:space="preserve">
      Қорған биіктігі 1,2 метр, диаметрі 26 метр. Үйінді жерден тұрғызылған. </w:t>
      </w:r>
      <w:r>
        <w:br/>
      </w:r>
      <w:r>
        <w:rPr>
          <w:rFonts w:ascii="Times New Roman"/>
          <w:b w:val="false"/>
          <w:i w:val="false"/>
          <w:color w:val="000000"/>
          <w:sz w:val="28"/>
        </w:rPr>
        <w:t>
      Байқайың 4 жеке қорғаны аумағының жалпы ауданы қорғау аймақтарымен 73892,7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12506,4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24293,2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37093,2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215-қосымша</w:t>
            </w:r>
          </w:p>
        </w:tc>
      </w:tr>
    </w:tbl>
    <w:p>
      <w:pPr>
        <w:spacing w:after="0"/>
        <w:ind w:left="0"/>
        <w:jc w:val="left"/>
      </w:pPr>
      <w:r>
        <w:rPr>
          <w:rFonts w:ascii="Times New Roman"/>
          <w:b/>
          <w:i w:val="false"/>
          <w:color w:val="000000"/>
        </w:rPr>
        <w:t xml:space="preserve"> "Кеңарал қорғандар тобы, ерте темiр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216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721600" cy="7366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54°04'36,78"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63°04'47,85"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54°04'29,08"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63°04'47,69"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54°04'20,89"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63°04'19,11"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54°04'28,32"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63°04'19,50"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54°04'39.10"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63°04'50.33"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54°04'28.08"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63°04'50.17"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54°04'19.23"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63°04'17.17"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54°04'29.33"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63°04'17.15"</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54°04'40.91"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63°04'52.31"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54°04'27.00"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63°04'52.47"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54°04'17.33"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63°04'14.61"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54°04'30.24"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63°04'14.88"</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Федоров ауданы Кеңарал ауылынан оңтүстікке қарай 2 шақырым, Федоровка ауылынан солтүстік-шығысқа қарай 55 шақырым "Кеңарал қорғандар тобы, ерте темiр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Автомобиль жолынан батысқа қарай 0,3 шақырым жерде, егістік алқапта орналасқан. Қорғаның бір бөлігі жыртылады.</w:t>
      </w:r>
      <w:r>
        <w:br/>
      </w:r>
      <w:r>
        <w:rPr>
          <w:rFonts w:ascii="Times New Roman"/>
          <w:b w:val="false"/>
          <w:i w:val="false"/>
          <w:color w:val="000000"/>
          <w:sz w:val="28"/>
        </w:rPr>
        <w:t xml:space="preserve">
      Топқа бес қорғандар кіреді: </w:t>
      </w:r>
      <w:r>
        <w:br/>
      </w:r>
      <w:r>
        <w:rPr>
          <w:rFonts w:ascii="Times New Roman"/>
          <w:b w:val="false"/>
          <w:i w:val="false"/>
          <w:color w:val="000000"/>
          <w:sz w:val="28"/>
        </w:rPr>
        <w:t>
      Кеңарал қорғандар тобы аумағының жалпы ауданы қорғау аймақтарымен 255517,0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119361,2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61677,9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74477,9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216-қосымша</w:t>
            </w:r>
          </w:p>
        </w:tc>
      </w:tr>
    </w:tbl>
    <w:p>
      <w:pPr>
        <w:spacing w:after="0"/>
        <w:ind w:left="0"/>
        <w:jc w:val="left"/>
      </w:pPr>
      <w:r>
        <w:rPr>
          <w:rFonts w:ascii="Times New Roman"/>
          <w:b/>
          <w:i w:val="false"/>
          <w:color w:val="000000"/>
        </w:rPr>
        <w:t xml:space="preserve"> "Новый ауылы жанындағы қорған, қола дәуiрi – ерте темiр дәуірі"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168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416800" cy="6464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53°57'25,97"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63°32'31,77"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53°57'25,97"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63°32'36,71"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53°57'23,06"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63°32'36,71"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53°57'23,06"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63°32'31,77"</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53°57'27.31"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63°32'29.51"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53°57'27.31"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63°32'38.91"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53°57'21.81"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63°32'38.91"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53°57'21.81"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63°32'29.51"</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53°57'28.67"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63°32'27.31"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53°57'28.67"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63°32'41.03"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53°57'20.57"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63°32'41.03"</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53°57'20.57"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63°32'27.31"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Ескерткіштің қорғау аймағы Қостанай облысы Федоров ауданы Жаңақой ауылынан шығысқа қарай 12 шақырым, Федоровка ауылынан солтүстік-шығысқа қарай 66 шақырым "Новый ауылы жанындағы қорған, қола дәуiрi – ерте темiр дәуірі"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w:t>
      </w:r>
      <w:r>
        <w:br/>
      </w:r>
      <w:r>
        <w:rPr>
          <w:rFonts w:ascii="Times New Roman"/>
          <w:b w:val="false"/>
          <w:i w:val="false"/>
          <w:color w:val="000000"/>
          <w:sz w:val="28"/>
        </w:rPr>
        <w:t xml:space="preserve">
      Қорғаның биіктігі 0,4 метр, диаметрі 15 метр. Үйінді жерден тұрғызылған. </w:t>
      </w:r>
      <w:r>
        <w:br/>
      </w:r>
      <w:r>
        <w:rPr>
          <w:rFonts w:ascii="Times New Roman"/>
          <w:b w:val="false"/>
          <w:i w:val="false"/>
          <w:color w:val="000000"/>
          <w:sz w:val="28"/>
        </w:rPr>
        <w:t>
      Новый ауылы жанындағы қорған аумағының жалпы ауданы қорғау аймақтарымен 62457,8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8084,8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20786,5 шаршы метрді құрайды.</w:t>
      </w:r>
      <w:r>
        <w:br/>
      </w:r>
      <w:r>
        <w:rPr>
          <w:rFonts w:ascii="Times New Roman"/>
          <w:b w:val="false"/>
          <w:i w:val="false"/>
          <w:color w:val="000000"/>
          <w:sz w:val="28"/>
        </w:rPr>
        <w:t xml:space="preserve">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33586,5 шаршы метрді құрайды. </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217-қосымша</w:t>
            </w:r>
          </w:p>
        </w:tc>
      </w:tr>
    </w:tbl>
    <w:p>
      <w:pPr>
        <w:spacing w:after="0"/>
        <w:ind w:left="0"/>
        <w:jc w:val="left"/>
      </w:pPr>
      <w:r>
        <w:rPr>
          <w:rFonts w:ascii="Times New Roman"/>
          <w:b/>
          <w:i w:val="false"/>
          <w:color w:val="000000"/>
        </w:rPr>
        <w:t xml:space="preserve"> "Былқылдақ 1 қорғандар тобы, ерте темір дәуірі – орта ғасыр" Қостанай облысының тарих және мәдениет ескерткішінің қорғау аймағының, құрылыс салуды реттеу аймағының және қорғалатын табиғи ландшафт аймағының шекаралары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708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670800" cy="7721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Бұрыштық нүктелердің географиялық координаттары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нүкте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ендік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бойлық</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53°37'06,55"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63°03'47,00"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53°37'06,55"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63°03'57,20"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53°36'55,56"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63°03'57,20"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53°36'55,56"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63°03'47,00"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салуды реттеу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53°37'07.84"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63°03'44.72"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53°37'07.84"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63°03'59.20"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53°36'54.26"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63°03'59.20"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53°36'54.26"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63°03'44.72"</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Қорғалатын табиғат ландшафты аймақтары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53°37'09.21"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63°03'42.49"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53°37'09.21"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63°04'01.42"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53°36'52.90"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63°04'01.42"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53°36'52.90"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63°03'42.49"</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Ескерткіштің қорғау аймағы Қостанай облысы Федоров ауданы Успеновка ауылынан солтүстік-шығысқа қарай 8 шақырым, Федоровка ауылынан шығысқа қарай 24 шақырым "Былқылдақ 1 қорғандар тобы, ерте темір дәуірі – орта ғасыр" Қостанай облысының жергілікті маңызы бар тарих және мәдениет ескерткішінің функционалдық ажырамас бөлігі болып табылатын ландшафттың шекаралары бойынша өтеді. Бикілек көлінің шығыс жағалауынан 0,4 шақырым қашықтықта орналасқан. Ескерткіштің жанында христиан зираты орналасқан.</w:t>
      </w:r>
      <w:r>
        <w:br/>
      </w:r>
      <w:r>
        <w:rPr>
          <w:rFonts w:ascii="Times New Roman"/>
          <w:b w:val="false"/>
          <w:i w:val="false"/>
          <w:color w:val="000000"/>
          <w:sz w:val="28"/>
        </w:rPr>
        <w:t>
      Топқа екі қорғандар кіреді.</w:t>
      </w:r>
      <w:r>
        <w:br/>
      </w:r>
      <w:r>
        <w:rPr>
          <w:rFonts w:ascii="Times New Roman"/>
          <w:b w:val="false"/>
          <w:i w:val="false"/>
          <w:color w:val="000000"/>
          <w:sz w:val="28"/>
        </w:rPr>
        <w:t>
      Былқылдақ 1 қорғандар тобы аумағының жалпы ауданы қорғау аймақтарымен 170265,4 шаршы метрді құрайды.</w:t>
      </w:r>
      <w:r>
        <w:br/>
      </w:r>
      <w:r>
        <w:rPr>
          <w:rFonts w:ascii="Times New Roman"/>
          <w:b w:val="false"/>
          <w:i w:val="false"/>
          <w:color w:val="000000"/>
          <w:sz w:val="28"/>
        </w:rPr>
        <w:t>
      Ескерткіштің қорғау аймағының шекарасы ескерткіш аумағының шекарасынан 40 метрге шегінеді, (ескерткіш ауданын қоса алғанда) 63823,1 шаршы метрді құрайды.</w:t>
      </w:r>
      <w:r>
        <w:br/>
      </w: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46821,2 шаршы метрді құрайды.</w:t>
      </w:r>
      <w:r>
        <w:br/>
      </w: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аумақты алып жатыр және 59621,2 шаршы метрді құрайды.</w:t>
      </w:r>
      <w:r>
        <w:br/>
      </w:r>
      <w:r>
        <w:rPr>
          <w:rFonts w:ascii="Times New Roman"/>
          <w:b w:val="false"/>
          <w:i w:val="false"/>
          <w:color w:val="000000"/>
          <w:sz w:val="28"/>
        </w:rPr>
        <w:t>
      Тарих және мәдениет ескерткіштерінің жерлерін пайдалану режимі мәдениет саласындағы уәкілетті органның бұйрығымен бекітілген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қағидаларында белгіленген.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