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0e7b" w14:textId="cf10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Мұнайлы ауданы әкімінің 2019 жылғы 15 қаңтардағы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әкімінің 2026 жылғы 8 cәуірдегі № 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"Мұнайлы ауданы әкімінің 2019 жылғы 15 қаңтардағы № 1 "Сайлау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3777 болып тіркелген)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Мұнайлы ауданы әкімі аппаратының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Қ.Құлжанов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шешіміне қосымша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 бойынша сайлау учаскелері № 193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Маңғыстау ауылы, Есмамбет көшесі 33А, Маңғыстау облысының білім басқармасының Мұнайлы ауданы бойынша білім бөлімінің "Шоғы Мұңалұлы атындағы № 5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Есмамбет, А.Оңғарбекұлы, Шапағат көшелерінің барлық тұрғын үйлері, № 14, 23, 24 орамның және Бозжыра тұрғын массивінің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Маңғыстау ауылы, 18 орам 5, Маңғыстау облысының білім басқармасының Мұнайлы ауданы бойынша білім бөлімінің "№ 1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22 орамдағы барлық үйлер, № 1, 2, 3, 4, 5, 6, 7, 8, 9, 10, 11, 13, 14, 15, 20, 21, 22, 23, 24, 25, 26, 27 үйлер, № 21 орам 43/31, 48/1 тұрғын үйлері және № 2025 әскери бөлім.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Маңғыстау ауылы, Есмамбет көшесі 33А, Маңғыстау облысының білім басқармасының Мұнайлы ауданы бойынша білім бөлімінің "Шоғы Мұңалұлы атындағы № 5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1, 1а, 1б, 1в, 2, 3, 4, 5, 6, 7, 8, 9, 10, 11, 12, 13 орамдардың және Ақ Еспе тұрғын массивіндегі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Маңғыстау ауылы, Шерқала тұрғын массиві 468/8, Маңғыстау облысының білім басқармасының Мұнайлы ауданы бойынша білім бөлімінің "№ 11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Шерқала тұрғын массивінің №№ 1-410 үй аралығындағы барлық тұрғын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Маңғыстау ауылы, Бесшоқы тұрғын массиві 448/2, Маңғыстау облысының білім басқармасының Мұнайлы ауданы бойынша білім бөлімінің "№ 8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Бесшоқы тұрғын массивінің №№ 427-883 үй аралығындағы барлық тұрғын үйлер және №4 өндірістік аймақтың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Баянды ауылы, Баянды-3 тұрғын массиві, Маңғыстау облысының білім басқармасының Мұнайлы ауданы бойынша білім бөлімінің "№ 3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Баянды-2 тұрғын үйлер массивінің, Үлкен Емір, Кіші Емір, № 16 разьезд шаруа қожалықтарындағы және Ж.Нұрлаев, Ынтымақ, Достық көшелерінің барлық тұрын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Атамекен ауылдық округі, Қаламқас тұрғын үй массиві № 800, Маңғыстау облысының білім басқармасының Мұнайлы ауданы бойынша білім бөлімінің "№ 7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Туған ел тұрғын үй массивінің Толқын, Шуақ, Ақниет, Балауса, Маржан, Гүлдер, Раушан, Аққу, Азамат, Алмалы, Ұлан, Меруерт, Арай, Арман, Жалын, Жеңіс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Атамекен ауылдық округі, Жалын тұрғын үй массиві № 495/6, Маңғыстау облысының білім басқармасының Мұнайлы ауданы бойынша білім бөлімінің "№ 12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Арман, Арай тұрғын үй массивінің Атамекен, Наурыз, Таңшолпан, Самал көшелерінің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Атамекен ауылдық округі, Жалын тұрғын үй массиві № 495/12, "I.Altysarin Scool-Lyceum" жекеменшік мектеп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Қаламқас тұрғын үй массивінің 3, 4, 5, 6, 7, 8, 9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Атамекен ауылдық округі, Қаламқас тұрғын массиві, № 3/9, Маңғыстау облысының білім басқармасының Мұнайлы ауданы бойынша білім бөлімінің "№ 7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Тамшалы тұрғын үй массивінің барлық тұрғын үйлері, Болашақ тұрғын үй массивінің Жұлдыз, Болашақ, Ғарыш, Наурыз көшелерінің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Басқұдық ауылдық округі, Рахат тұрғын үй массиві, Маңғыстау облысының білім басқармасының Мұнайлы ауданы бойынша білім бөлімінің "№ 9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Маржан тұрғын үй массивінің Рауан, Жазира, Жетісу, Нұрсәт, Шұғыла, Шаттық, Өркен, Бәйтерек, Бейбітшілік, Еңбекші, Арай көшелерінің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Басқұдық ауылдық округі, Болашақ тұрғын массиві, № 284, Маңғыстау облысының білім басқармасының Мұнайлы ауданы бойынша білім бөлімінің "№ 14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Болашақ тұрғын үй массивінің Жеңіс, Шағала, Тамшалы, Атамекен, Наурыз, Таңшолпан, Самал көшелерінің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Басқұдық ауылдық округі, Жаңа Қоныс тұрғын үй массиві, Маната көшесі № 271, Маңғыстау облысының білім басқармасының Мұнайлы ауданы бойынша білім бөлімінің "№ 16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 қоныс тұрғын үй массивінің Жадыра, Шапағат, Мирас, Маусым, Темірқазық, Саура, Гүлмайса, Балауса, Арман, Қызғалдақ, Думан көшелерінің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Басқұдық ауылдық округі, Рахат тұрғын массиві № 6, Мұнайлы аудандық мәдениет, дене шынықтыру және спорт бөлімінің "Басқұдық ауылдық округінің балалар мен 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Маржан тұрғын үй массивінің Салтанат, Сарыарқа, Сұңқар, Жігер көшелерінің барлық тұрғын үйлері, Рахат тұрғын үй массивінің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Қызылтөбе ауылдық округі, Қызылтобе ауылы, Желтоқсан көшесі 30, Маңғыстау облысының білім басқармасының Мұнайлы ауданы бойынша білім бөлімінің "Қызылтөбе 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Ынтымақ елді мекенінің барлық тұрғын үйлері, Жаңалық, Маусым, Желтоқсан, Уалиханов, Абай көшелерінің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Қызылтөбе ауылдық округі, Қызылтобе ауылы, Желтоқсан көшесі 30, Маңғыстау облысының білім басқармасының Мұнайлы ауданы бойынша білім бөлімінің "№ 2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Әуезов, Мәметова, Молдағұлова, Сағыныш, Иманов көшелерінің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Қызылтөбе ауылдық округі, Қызылтобе ауылы, Желтоқсан көшесі 30, Маңғыстау облысының білім басқармасының Мұнайлы ауданы бойынша білім бөлімінің "Қызылтөбе 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Атамекен, Жамбыл, Арай, Наурыз, Мереке, Болашақ, Достық, Түркістан көшелерінің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Қызылтөбе ауылдық округі, Маңғыстау облысының білім басқармасының Мұнайлы ауданы бойынша білім бөлімінің "№ 13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Құбыла, Балауса, Мыңбаев, Есір, Нұрым, Шабай, Алшын, Қосымбаев, Мәтжан, Құлбарақ көшелерінің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Қызылтөбе ауылдық округі, Қызылтөбе-2 тұрғын үй алабы 756/3, Маңғыстау облысының білім басқармасының Мұнайлы ауданы бойынша білім бөлімінің "№ 6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Қызылтөбе-2 тұрғын үй алабының №№ 1-678 үйлер аралығы.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Дәулет ауылдық округі, Маңғыстау облысының білім басқармасының Мұнайлы ауданы бойынша білім бөлімінің "№ 4 жалпы білім беру орта мектебі" коммуналдық мемлекеттік мекемесінің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 Дәулет тұрғын массивінің №№ 1-430 тұрғын үйлер аралығы.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Дәулет ауылдық округі, Мұнайлы аудандық мәдениет, дене шынықтыру және спорт бөлімінің "Дәулет ауылдық округінің балалар мен 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1, 2, 3, 4, 5, 6, 7, 8, 9, 10, 11, 12, 13, 14, 15, 16 және 21, 22, 23, 24, 25, 26 кварталдардың тұрғын үйлері мен №№ 1-107 тұрғын үйлер аралығы.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Батыр ауылдық округі, Емір шағын ауданы, 6 көше, № 44а, Маңғыстау облысының білім басқармасының Мұнайлы ауданы бойынша "№ 10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Емір шағын ауданының, Шерқала шағын ауданының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Маңғыстау ауылы Шерқала тұрғын массиві 468/8, Маңғыстау облысының білім басқармасының Мұнайлы ауданы бойынша білім бөлімінің "№ 11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Шерқала тұрғын массивінің № 411 үйінен бастап, одан жоғары барлық тұрғын үйлер және № 5, 6, 7 өндірістік аймақтың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Атамекен ауылдық округі, Жалын тұрғын массиві, № 495/1, Маңғыстау облысының білім басқармасының Мұнайлы ауданы бойынша білім бөлімінің "№ 12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Атамекен тұрғын үй массивінің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Атамекен ауылдық округі, Жалын тұрғын массиві, № 495/1, Маңғыстау облысының білім басқармасының Мұнайлы ауданы бойынша білім бөлімінің "№ 12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Жалын тұрғын үй массивінің барлық тұрғын үйлері, Арай тұрғын үй массивінің Қызғалдақ, Гүлмайса, Достық көшелерінің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Басқұдық ауылдық округі, Алау тұрғын үй массиві, №10 квартал, № 62 участок, Маңғыстау облысының білім басқармасының Мұнайлы ауданы бойынша білім бөлімінің "№ 17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Алау тұрғын үй массивінің 1, 2, 3, 4, 8, 9, 10, 11, 12, 13, 14 орамындағы барлық тұрғын үйлері және Барыс, Ұшқоныр, Самұрық, Балдырған, Ұлан көшелерінің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Маңғыстау ауылы, Бесшоқы тұрғын массиві 448/2, Маңғыстау облысының білім басқармасының Мұнайлы ауданы бойынша білім бөлімінің "№ 8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Бесшоқы тұрғын массивінің № 884 үйінен бастап, одан жоғары барлық тұрғын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Қызылтөбе ауылдық округі, Қызылтөбе-2 тұрғын үй алабы 756/3, Маңғыстау облысының білім басқармасының Мұнайлы ауданы бойынша білім бөлімінің "№ 6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Қызылтөбе-2 тұрғын үй алабының №№ 679-1356 үйлер аралығы.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Қызылтөбе ауылдық округі, Балауса көшесі, 9 орам 26/6, Маңғыстау облысының білім басқармасының Мұнайлы ауданы бойынша білім бөлімінің "№ 13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 елді мекенінің барлық тұрғын үйлері, Досан, Асаубарақ, Сүгір, Атагозы, Тобанияз көшелерінің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Батыр ауылдық округі, Хазар шағын ауданы, 4 көше, № 23, Маңғыстау облысының білім басқармасының Мұнайлы ауданы бойынша "№ 19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Хазар шағын ауданының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Баянды ауылы, Баянды-3 тұрғын үйлер массиві, Маңғыстау облысының білім басқармасының Мұнайлы ауданы бойынша "№ 3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Баянды-3 тұрғын үйлер массивінің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Маңғыстау ауылы, 24 орам 32, Мұнайлы аудандық мәдениет, дене шынықтыру және спорт бөлімінің "Фариза Оңғарсынова атындағы аудандық орталық мәдениет үйі"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Айрақты тұрғын массивінің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Маңғыстау ауылы, 17 орам 5, Маңғыстау облысының дене шынықтыру және спорт басқармасының "Мұнайлы ауданы Маңғыстау ауылының балалар-жасөспірімдер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16, 17, 18, 19, 28, 29, 30, 31, 32, 33, 34, 35, 36, 37, 38, 39, 40, 41, 42, 43, 44, 45, 46, 48, 50, 51, 52, 53, 54, 55, 56, 57, 58, 59, 60, 61, 62, 63, 63А, 63Б, 63В, 63Г, 64, 64А, 64Б, 64В, 64Г, 65, 66, 67, 68, 69, 70а, 70б, 70в, 71, 72, 73, 74, 75, 76, 77, 78, 81, 82, 83, 83А, 84, 85, 85А, 85В, 86, 88, 88А, 88Б, 88В, 88Г, 88Д, 89, 90, 91, 92, 93, 94, 95, 96, 96А, 96Б, 97, 98, 99, 101, 102, 104, 105, 106, 107, 108, 109, 110, 111, 112, 113, 114, 115, 116, 117, 118, 119 үйлер, № 15 орамның және № 1, 2, 3 өндірістік аймақтың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Атамекен ауылдық округі, Қаламқас тұрғын үй массиві № 740, "Smart Ilim мектеп - гимназиясы" жекеменшік мектеп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Темір су, Шағала тұрғын үй массивтерінің барлық үйлері, Қаламқас тұрғын үй массивінің 1, 2 көшелерінің барлық тұрғын үйлері. Өндірістік аймақ 1, 2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Атамекен ауылдық округі, Қаламқас тұрғын үй массиві № 800, Маңғыстау облысының білім басқармасының Мұнайлы ауданы бойынша білім бөлімінің "№ 7 жалпы білім беретін мектеп" 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Тамшалы тұрғын үй массивінің барлық тұрғын үйлері, Болашақ тұрғын үй массиві, Жұлдыз, Болашақ, Ғарыш, Наурыз көшелерінің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Басқұдық ауылдық округі, Жаңа Қоныс тұрғын үй массиві, Маната көшесі № 271, Маңғыстау облысының білім басқармасының Мұнайлы ауданы бойынша білім бөлімінің "№ 16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 қоныс тұрғын үй массиві, Алау, Отпан, Жаңа құрылыс, Шалқар, Інжу, Айрақты, Бесшоқы, Маната, Ақеспе, Береке көшелерінің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Батыр ауылдық округі, Самал шағын ауданы, 7 көше, № 33/5, Маңғыстау облысының білім басқармасының Мұнайлы ауданы бойынша "№ 20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Самал шағын ауданының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Батыр ауылдық округі, Алматы шағын ауданы, 5 көше, № 11/5, Маңғыстау облысының білім басқармасының Мұнайлы ауданы бойынша "№ 15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Алматы шағын ауданының, Болашақ шағын ауданының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Басқұдық ауылдық округі, Болашақ тұрғын массиві, № 284, Маңғыстау облысының білім басқармасының Мұнайлы ауданы бойынша білім бөлімінің "№ 14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Басқұдық тұрғын үй массивінің барлық тұрғын үйлері, Болашақ тұрғын үй массивінің Әділет, Достық, Ынтымақ көшелерінің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Басқұдық ауылдық округі, Самал тұрғын массиві, Шерқала көшесі, Басқұдық ауылылының "Мәдениет үйі"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Алау тұрғын үй массивінің № 5, 6, 7 орамындағы барлық тұрғын үйлер, Самал тұрғын үй массивінің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Маңғыстау ауылы, Бесшоқы тұрғын массиві, № 448/3, "Фитнес - сауықтыру кешені"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Бесшоқы тұрғын массивінің №№ 1-426 аралығындағы барлық тұрғын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Батыр ауылдық округі, Тамшалы шағын ауданы, 8 көше, № 66а, Мұнайлы ауданы бойынша "Азимут" жауапкершілігі шектеулі серіктестігінің жекеменшік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Тамшалы шағын ауданының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Қызылтөбе ауылдық округі, Қызылтөбе-2 тұрғын үй алабы 1518/5, Маңғыстау облысының білім басқармасының Мұнайлы ауданы бойынша білім бөлімінің "№18 жалпы білім беретін мектеп" КММ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Қызылтөбе-2 тұрғын үй алабының №№ 1357-2034 үйлер аралығы.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Батыр ауылдық округі, Хазар шағын ауданы, Маңғыстау облысының білім басқармасының Мұнайлы ауданы бойынша "№19 жалпы білім беретін мектеп" КММ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Астана шағын ауданының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Даулет ауылдық округі, Мұнайлы аудандық мәдениет, дене шынықтыру және спорт бөлімінің "Дәулет ауылдық округінің балалар мен жасөспірімдер спорт мектебі" КММ спорт кешені.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17, 18, 19, 20, 27 орамындағы және Жаңа Дәулет №№ 431-782 үйлер аралығындағы барлық тұрғын үйлер.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