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321b8" w14:textId="49321b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Түпқараған ауданы бойынша 2026-2031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Түпқараған аудандық мәслихатының 2026 жылғы 13 наурыздағы № 40/189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6-бабына, "Жайылымдар туралы" Қазақстан Республикасының Заңының 8,13 баптарына және "Жайылымдарды басқару және оларды пайдалану жөніндегі жоспарды бекіту туралы" Қазақстан Республикасы Ауыл шаруашылығы министрінің 2024 жылғы 29 шілдедегі </w:t>
      </w:r>
      <w:r>
        <w:rPr>
          <w:rFonts w:ascii="Times New Roman"/>
          <w:b w:val="false"/>
          <w:i w:val="false"/>
          <w:color w:val="000000"/>
          <w:sz w:val="28"/>
        </w:rPr>
        <w:t xml:space="preserve">№263 </w:t>
      </w:r>
      <w:r>
        <w:rPr>
          <w:rFonts w:ascii="Times New Roman"/>
          <w:b w:val="false"/>
          <w:i w:val="false"/>
          <w:color w:val="000000"/>
          <w:sz w:val="28"/>
        </w:rPr>
        <w:t xml:space="preserve"> бұйрығына сәйкес, Түпқараған аудандық мәслихаты ШЕШІМ ҚАБЫЛДАДЫ:</w:t>
      </w:r>
    </w:p>
    <w:bookmarkEnd w:id="0"/>
    <w:bookmarkStart w:name="z2" w:id="1"/>
    <w:p>
      <w:pPr>
        <w:spacing w:after="0"/>
        <w:ind w:left="0"/>
        <w:jc w:val="both"/>
      </w:pPr>
      <w:r>
        <w:rPr>
          <w:rFonts w:ascii="Times New Roman"/>
          <w:b w:val="false"/>
          <w:i w:val="false"/>
          <w:color w:val="000000"/>
          <w:sz w:val="28"/>
        </w:rPr>
        <w:t>
      1. Түпқараған ауданы бойынша 2026–2031 жылдарға арналған жайылымдарды басқару және оларды пайдалану жөніндегі жоспары осы шешімнің қосымшаларына сәйкес бекітілсін.</w:t>
      </w:r>
    </w:p>
    <w:bookmarkEnd w:id="1"/>
    <w:bookmarkStart w:name="z3" w:id="2"/>
    <w:p>
      <w:pPr>
        <w:spacing w:after="0"/>
        <w:ind w:left="0"/>
        <w:jc w:val="both"/>
      </w:pPr>
      <w:r>
        <w:rPr>
          <w:rFonts w:ascii="Times New Roman"/>
          <w:b w:val="false"/>
          <w:i w:val="false"/>
          <w:color w:val="000000"/>
          <w:sz w:val="28"/>
        </w:rPr>
        <w:t>
      2. Осы шешімнің орындалуын бақылау, Түпқараған ауданы әкімдігінің интернет-ресурсында жариялау және орналастыру Түпқараған аудандық жер қатынастары, сәулет және қала құрылысы бөлімі басшысы К. Махмутқа жүктелсін.</w:t>
      </w:r>
    </w:p>
    <w:bookmarkEnd w:id="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Түпқараған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Байбатырова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 жылғы 13 наурыздағы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№40/189 шешіміне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9" w:id="4"/>
    <w:p>
      <w:pPr>
        <w:spacing w:after="0"/>
        <w:ind w:left="0"/>
        <w:jc w:val="left"/>
      </w:pPr>
      <w:r>
        <w:rPr>
          <w:rFonts w:ascii="Times New Roman"/>
          <w:b/>
          <w:i w:val="false"/>
          <w:color w:val="000000"/>
        </w:rPr>
        <w:t xml:space="preserve"> Түпқараған ауданы бойынша 2026-2031 жылдарға арналған жайылымдарды басқару және оларды пайдалану жөніндегі жоспар</w:t>
      </w:r>
    </w:p>
    <w:bookmarkEnd w:id="4"/>
    <w:bookmarkStart w:name="z10" w:id="5"/>
    <w:p>
      <w:pPr>
        <w:spacing w:after="0"/>
        <w:ind w:left="0"/>
        <w:jc w:val="both"/>
      </w:pPr>
      <w:r>
        <w:rPr>
          <w:rFonts w:ascii="Times New Roman"/>
          <w:b w:val="false"/>
          <w:i w:val="false"/>
          <w:color w:val="000000"/>
          <w:sz w:val="28"/>
        </w:rPr>
        <w:t>
      1. Осы Түпқараған ауданы бойынша жайылымдарды басқару және пайдаланудың 2026-2031 жылдарға арналған жоспары (бұдан әрі–Жоспар) "Жайылымдар туралы" Қазақстан Республикасының Заңының 13-бабына сәйкес әзірленді. Бұл Жоспар жайылымдарды ұтымды пайдалануды, жем-шөпке деген қажеттілікті қамтамасыз етуді және жайылымдардың деградация процестерінен алдын алуды қамтамасыз етеді.</w:t>
      </w:r>
    </w:p>
    <w:bookmarkEnd w:id="5"/>
    <w:bookmarkStart w:name="z11"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bookmarkEnd w:id="6"/>
    <w:bookmarkStart w:name="z12" w:id="7"/>
    <w:p>
      <w:pPr>
        <w:spacing w:after="0"/>
        <w:ind w:left="0"/>
        <w:jc w:val="both"/>
      </w:pPr>
      <w:r>
        <w:rPr>
          <w:rFonts w:ascii="Times New Roman"/>
          <w:b w:val="false"/>
          <w:i w:val="false"/>
          <w:color w:val="000000"/>
          <w:sz w:val="28"/>
        </w:rPr>
        <w:t>
      Жайылымдарды басқару және оларды пайдалану жөніндегі жоспарды әзірлеу кезінде:</w:t>
      </w:r>
    </w:p>
    <w:bookmarkEnd w:id="7"/>
    <w:bookmarkStart w:name="z13" w:id="8"/>
    <w:p>
      <w:pPr>
        <w:spacing w:after="0"/>
        <w:ind w:left="0"/>
        <w:jc w:val="both"/>
      </w:pPr>
      <w:r>
        <w:rPr>
          <w:rFonts w:ascii="Times New Roman"/>
          <w:b w:val="false"/>
          <w:i w:val="false"/>
          <w:color w:val="000000"/>
          <w:sz w:val="28"/>
        </w:rPr>
        <w:t>
      - өңірдің жер балансының және мемлекеттік жер кадастрының ақпараттық жүйесінің деректері;</w:t>
      </w:r>
    </w:p>
    <w:bookmarkEnd w:id="8"/>
    <w:bookmarkStart w:name="z14" w:id="9"/>
    <w:p>
      <w:pPr>
        <w:spacing w:after="0"/>
        <w:ind w:left="0"/>
        <w:jc w:val="both"/>
      </w:pPr>
      <w:r>
        <w:rPr>
          <w:rFonts w:ascii="Times New Roman"/>
          <w:b w:val="false"/>
          <w:i w:val="false"/>
          <w:color w:val="000000"/>
          <w:sz w:val="28"/>
        </w:rPr>
        <w:t>
      - жайылымдарды геоботаникалық зерттеп-қарау мәліметтері;</w:t>
      </w:r>
    </w:p>
    <w:bookmarkEnd w:id="9"/>
    <w:bookmarkStart w:name="z15" w:id="10"/>
    <w:p>
      <w:pPr>
        <w:spacing w:after="0"/>
        <w:ind w:left="0"/>
        <w:jc w:val="both"/>
      </w:pPr>
      <w:r>
        <w:rPr>
          <w:rFonts w:ascii="Times New Roman"/>
          <w:b w:val="false"/>
          <w:i w:val="false"/>
          <w:color w:val="000000"/>
          <w:sz w:val="28"/>
        </w:rPr>
        <w:t>
      - мал қорымдары (биометриялық шұңқырлар) туралы мәліметтер;</w:t>
      </w:r>
    </w:p>
    <w:bookmarkEnd w:id="10"/>
    <w:bookmarkStart w:name="z16" w:id="11"/>
    <w:p>
      <w:pPr>
        <w:spacing w:after="0"/>
        <w:ind w:left="0"/>
        <w:jc w:val="both"/>
      </w:pPr>
      <w:r>
        <w:rPr>
          <w:rFonts w:ascii="Times New Roman"/>
          <w:b w:val="false"/>
          <w:i w:val="false"/>
          <w:color w:val="000000"/>
          <w:sz w:val="28"/>
        </w:rPr>
        <w:t>
      - жайылымдық инфрақұрылым объектілері туралы және ауыл шаруашылығы жануарларын айдап өтуге арналған сервитуттар туралы мәліметтер;</w:t>
      </w:r>
    </w:p>
    <w:bookmarkEnd w:id="11"/>
    <w:bookmarkStart w:name="z17" w:id="12"/>
    <w:p>
      <w:pPr>
        <w:spacing w:after="0"/>
        <w:ind w:left="0"/>
        <w:jc w:val="both"/>
      </w:pPr>
      <w:r>
        <w:rPr>
          <w:rFonts w:ascii="Times New Roman"/>
          <w:b w:val="false"/>
          <w:i w:val="false"/>
          <w:color w:val="000000"/>
          <w:sz w:val="28"/>
        </w:rPr>
        <w:t>
      - елді мекендерде мал басы саны туралы мәліметтер;</w:t>
      </w:r>
    </w:p>
    <w:bookmarkEnd w:id="12"/>
    <w:bookmarkStart w:name="z18" w:id="13"/>
    <w:p>
      <w:pPr>
        <w:spacing w:after="0"/>
        <w:ind w:left="0"/>
        <w:jc w:val="both"/>
      </w:pPr>
      <w:r>
        <w:rPr>
          <w:rFonts w:ascii="Times New Roman"/>
          <w:b w:val="false"/>
          <w:i w:val="false"/>
          <w:color w:val="000000"/>
          <w:sz w:val="28"/>
        </w:rPr>
        <w:t>
      -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3"/>
    <w:bookmarkStart w:name="z19" w:id="14"/>
    <w:p>
      <w:pPr>
        <w:spacing w:after="0"/>
        <w:ind w:left="0"/>
        <w:jc w:val="both"/>
      </w:pPr>
      <w:r>
        <w:rPr>
          <w:rFonts w:ascii="Times New Roman"/>
          <w:b w:val="false"/>
          <w:i w:val="false"/>
          <w:color w:val="000000"/>
          <w:sz w:val="28"/>
        </w:rPr>
        <w:t>
      - шалғайдағы жайылымдарда жаю үшін ауыл шаруашылығы жануарлары мал басының саны туралы мәліметтер;</w:t>
      </w:r>
    </w:p>
    <w:bookmarkEnd w:id="14"/>
    <w:bookmarkStart w:name="z20" w:id="15"/>
    <w:p>
      <w:pPr>
        <w:spacing w:after="0"/>
        <w:ind w:left="0"/>
        <w:jc w:val="both"/>
      </w:pPr>
      <w:r>
        <w:rPr>
          <w:rFonts w:ascii="Times New Roman"/>
          <w:b w:val="false"/>
          <w:i w:val="false"/>
          <w:color w:val="000000"/>
          <w:sz w:val="28"/>
        </w:rPr>
        <w:t>
      - ветеринариялық-санитариялық нысандар туралы мәліметтер.</w:t>
      </w:r>
    </w:p>
    <w:bookmarkEnd w:id="15"/>
    <w:bookmarkStart w:name="z21" w:id="16"/>
    <w:p>
      <w:pPr>
        <w:spacing w:after="0"/>
        <w:ind w:left="0"/>
        <w:jc w:val="both"/>
      </w:pPr>
      <w:r>
        <w:rPr>
          <w:rFonts w:ascii="Times New Roman"/>
          <w:b w:val="false"/>
          <w:i w:val="false"/>
          <w:color w:val="000000"/>
          <w:sz w:val="28"/>
        </w:rPr>
        <w:t>
      3. Жоспарда мынадай қосымшалар қамтылған:</w:t>
      </w:r>
    </w:p>
    <w:bookmarkEnd w:id="16"/>
    <w:bookmarkStart w:name="z22" w:id="17"/>
    <w:p>
      <w:pPr>
        <w:spacing w:after="0"/>
        <w:ind w:left="0"/>
        <w:jc w:val="both"/>
      </w:pPr>
      <w:r>
        <w:rPr>
          <w:rFonts w:ascii="Times New Roman"/>
          <w:b w:val="false"/>
          <w:i w:val="false"/>
          <w:color w:val="000000"/>
          <w:sz w:val="28"/>
        </w:rPr>
        <w:t>
      1) осы Жоспардың 1 қосымшасына сәйкес өңірдің жер балансы және мемлекеттік жер кадастрының ақпараттық жүйесінің деректері;</w:t>
      </w:r>
    </w:p>
    <w:bookmarkEnd w:id="17"/>
    <w:bookmarkStart w:name="z23" w:id="18"/>
    <w:p>
      <w:pPr>
        <w:spacing w:after="0"/>
        <w:ind w:left="0"/>
        <w:jc w:val="both"/>
      </w:pPr>
      <w:r>
        <w:rPr>
          <w:rFonts w:ascii="Times New Roman"/>
          <w:b w:val="false"/>
          <w:i w:val="false"/>
          <w:color w:val="000000"/>
          <w:sz w:val="28"/>
        </w:rPr>
        <w:t>
      2) осы Жоспардың 2 қосымшасына сәйкес әкімшілік-аумақтық бірліктің аумағында жайылымдарды геоботаникалық зерттеп-қарау мәліметтері;</w:t>
      </w:r>
    </w:p>
    <w:bookmarkEnd w:id="18"/>
    <w:bookmarkStart w:name="z24" w:id="19"/>
    <w:p>
      <w:pPr>
        <w:spacing w:after="0"/>
        <w:ind w:left="0"/>
        <w:jc w:val="both"/>
      </w:pPr>
      <w:r>
        <w:rPr>
          <w:rFonts w:ascii="Times New Roman"/>
          <w:b w:val="false"/>
          <w:i w:val="false"/>
          <w:color w:val="000000"/>
          <w:sz w:val="28"/>
        </w:rPr>
        <w:t>
      3) осы Жоспардың 3 қосымшасына сәйкес жайылымдық инфрақұрылым объектілері туралы және ауыл шаруашылығы жануарларын айдап өтуге арналған сервитуттар туралы мәліметтер;</w:t>
      </w:r>
    </w:p>
    <w:bookmarkEnd w:id="19"/>
    <w:bookmarkStart w:name="z25" w:id="20"/>
    <w:p>
      <w:pPr>
        <w:spacing w:after="0"/>
        <w:ind w:left="0"/>
        <w:jc w:val="both"/>
      </w:pPr>
      <w:r>
        <w:rPr>
          <w:rFonts w:ascii="Times New Roman"/>
          <w:b w:val="false"/>
          <w:i w:val="false"/>
          <w:color w:val="000000"/>
          <w:sz w:val="28"/>
        </w:rPr>
        <w:t>
      4) осы Жоспардың 4 қосымшасына сәйкес шалғайдағы жайылымдарда жаю үшін ауыл шаруашылығы жануарлары басының саны туралы мәліметтер;</w:t>
      </w:r>
    </w:p>
    <w:bookmarkEnd w:id="20"/>
    <w:bookmarkStart w:name="z26" w:id="21"/>
    <w:p>
      <w:pPr>
        <w:spacing w:after="0"/>
        <w:ind w:left="0"/>
        <w:jc w:val="both"/>
      </w:pPr>
      <w:r>
        <w:rPr>
          <w:rFonts w:ascii="Times New Roman"/>
          <w:b w:val="false"/>
          <w:i w:val="false"/>
          <w:color w:val="000000"/>
          <w:sz w:val="28"/>
        </w:rPr>
        <w:t>
      5) осы Жоспардың 5 қосымшасына сәйкес ұсынылатын жайылым айналымдарының схемалары;</w:t>
      </w:r>
    </w:p>
    <w:bookmarkEnd w:id="21"/>
    <w:bookmarkStart w:name="z27" w:id="22"/>
    <w:p>
      <w:pPr>
        <w:spacing w:after="0"/>
        <w:ind w:left="0"/>
        <w:jc w:val="both"/>
      </w:pPr>
      <w:r>
        <w:rPr>
          <w:rFonts w:ascii="Times New Roman"/>
          <w:b w:val="false"/>
          <w:i w:val="false"/>
          <w:color w:val="000000"/>
          <w:sz w:val="28"/>
        </w:rPr>
        <w:t>
      6) осы Жоспардың 6 қосымшасына сәйкес әкімшілік-аумақтық бірліктің аумағында жайылымдардың жер санаттары бөлінісінде орналасу схемасы(картасы);</w:t>
      </w:r>
    </w:p>
    <w:bookmarkEnd w:id="22"/>
    <w:bookmarkStart w:name="z28" w:id="23"/>
    <w:p>
      <w:pPr>
        <w:spacing w:after="0"/>
        <w:ind w:left="0"/>
        <w:jc w:val="both"/>
      </w:pPr>
      <w:r>
        <w:rPr>
          <w:rFonts w:ascii="Times New Roman"/>
          <w:b w:val="false"/>
          <w:i w:val="false"/>
          <w:color w:val="000000"/>
          <w:sz w:val="28"/>
        </w:rPr>
        <w:t>
      7) осы Жоспардың 7 қосымшасына сәйкес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3"/>
    <w:bookmarkStart w:name="z29" w:id="24"/>
    <w:p>
      <w:pPr>
        <w:spacing w:after="0"/>
        <w:ind w:left="0"/>
        <w:jc w:val="both"/>
      </w:pPr>
      <w:r>
        <w:rPr>
          <w:rFonts w:ascii="Times New Roman"/>
          <w:b w:val="false"/>
          <w:i w:val="false"/>
          <w:color w:val="000000"/>
          <w:sz w:val="28"/>
        </w:rPr>
        <w:t>
      8) осы Жоспардың 8 қосымшасына сәйкес әкімшілік-аумақтық бірліктің аумағында жайылымдарды геоботаникалық зерттеп-қарау негізінде ұсынылатын жайылым айналымдарының схемасы(картасы);</w:t>
      </w:r>
    </w:p>
    <w:bookmarkEnd w:id="24"/>
    <w:bookmarkStart w:name="z30" w:id="25"/>
    <w:p>
      <w:pPr>
        <w:spacing w:after="0"/>
        <w:ind w:left="0"/>
        <w:jc w:val="both"/>
      </w:pPr>
      <w:r>
        <w:rPr>
          <w:rFonts w:ascii="Times New Roman"/>
          <w:b w:val="false"/>
          <w:i w:val="false"/>
          <w:color w:val="000000"/>
          <w:sz w:val="28"/>
        </w:rPr>
        <w:t xml:space="preserve">
      9) осы Жоспардың 9 қосымшасына сәйкес әкімшілік-аумақтық бірліктің аумағында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схемасы(картасы); </w:t>
      </w:r>
    </w:p>
    <w:bookmarkEnd w:id="25"/>
    <w:bookmarkStart w:name="z31" w:id="26"/>
    <w:p>
      <w:pPr>
        <w:spacing w:after="0"/>
        <w:ind w:left="0"/>
        <w:jc w:val="both"/>
      </w:pPr>
      <w:r>
        <w:rPr>
          <w:rFonts w:ascii="Times New Roman"/>
          <w:b w:val="false"/>
          <w:i w:val="false"/>
          <w:color w:val="000000"/>
          <w:sz w:val="28"/>
        </w:rPr>
        <w:t>
      10) осы Жоспардың 10 қосымшасына сәйкес жайылымды пайдаланушыларға жер пайдалануға берілуі мүмкін жайылымдар белгіленген схема (карта);</w:t>
      </w:r>
    </w:p>
    <w:bookmarkEnd w:id="26"/>
    <w:bookmarkStart w:name="z32" w:id="27"/>
    <w:p>
      <w:pPr>
        <w:spacing w:after="0"/>
        <w:ind w:left="0"/>
        <w:jc w:val="both"/>
      </w:pPr>
      <w:r>
        <w:rPr>
          <w:rFonts w:ascii="Times New Roman"/>
          <w:b w:val="false"/>
          <w:i w:val="false"/>
          <w:color w:val="000000"/>
          <w:sz w:val="28"/>
        </w:rPr>
        <w:t xml:space="preserve">
      11) осы Жоспардың 11 қосымшасына сәйкес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 </w:t>
      </w:r>
    </w:p>
    <w:bookmarkEnd w:id="27"/>
    <w:bookmarkStart w:name="z33" w:id="28"/>
    <w:p>
      <w:pPr>
        <w:spacing w:after="0"/>
        <w:ind w:left="0"/>
        <w:jc w:val="both"/>
      </w:pPr>
      <w:r>
        <w:rPr>
          <w:rFonts w:ascii="Times New Roman"/>
          <w:b w:val="false"/>
          <w:i w:val="false"/>
          <w:color w:val="000000"/>
          <w:sz w:val="28"/>
        </w:rPr>
        <w:t>
      12) осы Жоспардың 12 қосымшасына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28"/>
    <w:bookmarkStart w:name="z34" w:id="29"/>
    <w:p>
      <w:pPr>
        <w:spacing w:after="0"/>
        <w:ind w:left="0"/>
        <w:jc w:val="both"/>
      </w:pPr>
      <w:r>
        <w:rPr>
          <w:rFonts w:ascii="Times New Roman"/>
          <w:b w:val="false"/>
          <w:i w:val="false"/>
          <w:color w:val="000000"/>
          <w:sz w:val="28"/>
        </w:rPr>
        <w:t xml:space="preserve">
      13) осы Жоспардың 13 қосымшасына сәйкес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 </w:t>
      </w:r>
    </w:p>
    <w:bookmarkEnd w:id="29"/>
    <w:bookmarkStart w:name="z35" w:id="30"/>
    <w:p>
      <w:pPr>
        <w:spacing w:after="0"/>
        <w:ind w:left="0"/>
        <w:jc w:val="both"/>
      </w:pPr>
      <w:r>
        <w:rPr>
          <w:rFonts w:ascii="Times New Roman"/>
          <w:b w:val="false"/>
          <w:i w:val="false"/>
          <w:color w:val="000000"/>
          <w:sz w:val="28"/>
        </w:rPr>
        <w:t>
      14) Жайылымдарды ауылдық округке кіретін ауылдық елді мекендер арасында жобалық бөлуді (қайта бөлуді);</w:t>
      </w:r>
    </w:p>
    <w:bookmarkEnd w:id="30"/>
    <w:bookmarkStart w:name="z36" w:id="31"/>
    <w:p>
      <w:pPr>
        <w:spacing w:after="0"/>
        <w:ind w:left="0"/>
        <w:jc w:val="both"/>
      </w:pPr>
      <w:r>
        <w:rPr>
          <w:rFonts w:ascii="Times New Roman"/>
          <w:b w:val="false"/>
          <w:i w:val="false"/>
          <w:color w:val="000000"/>
          <w:sz w:val="28"/>
        </w:rPr>
        <w:t>
      15) Тиісті әкімшілік-аумақтық бірлікте жайылымдарды ұтымды пайдалану.</w:t>
      </w:r>
    </w:p>
    <w:bookmarkEnd w:id="31"/>
    <w:bookmarkStart w:name="z37" w:id="32"/>
    <w:p>
      <w:pPr>
        <w:spacing w:after="0"/>
        <w:ind w:left="0"/>
        <w:jc w:val="both"/>
      </w:pPr>
      <w:r>
        <w:rPr>
          <w:rFonts w:ascii="Times New Roman"/>
          <w:b w:val="false"/>
          <w:i w:val="false"/>
          <w:color w:val="000000"/>
          <w:sz w:val="28"/>
        </w:rPr>
        <w:t>
      Түпқараған ауданы Маңғыстау облысының батыс бөлігінде орналасқан. Ауданның жер бедері негізінен жазық, ең биік нүктесі Батыс Қаратау (289 м), ал ең төмен - Бозашы түбегі (-26,5 м.) орналасқан. Жерді пайдалану аймағы құрғақ аймақта орналасқан. Аумақтың басым бөлігінде жусан, жантақ, сораң шөп және басқа да шөптердің түрлері өседі. Мал жаюға арналған табиғи өсімдіктер аумағы ауданның барлығында таралған. Түпқараған ауданының климаты күрт континенталды және қуаң. Қыс мезгілінде ауданның орташа температурасы – 8 ден -10 С-ға дейін, ал жаз мезгілінде +28 ден +30 С-ға дейін. Жауын-шашынның орташа деңгейі 180-220 мм. Қар жамылғысы ұзақ сақталмайды. Жыл бойы желді ауа райы байқалады. Желдің орташа жылдамдығы–8,0 м/с. Жер беті сулары сирек және тек мол жауын-шашындардан құрылады. Ауданда ауыл шаруашылығын сумен қамтамасыз етуге жер асты сулары пайдаланылады. Жайылымдық жерлер қажеттілігін жайылым пайдаланушылармен олардың жайылымдарын халықтың ауыл шаруашылығы жануарларын жаю үшін ішінара пайдалануы туралы меморандум жасасу арқылы немесе "Жайылымдар туралы" Қазақстан Республикасы Заңының 14-бабының 3-тармағына сәйкес пайдаланылмай жатқан жайылымдық жерлерді алып қою арқылы қанағаттандыру мүмкін. Ауданда ауыл шаруашылықтың негізгі саласы мал шаруашылығы, өсімдік шаруашылығы және бау-бақша дақылдарын өсіру болып табылады. Ауданның өндірістік-экономикалық дамуына отандық және шетелдік мұнай компаниялары өз септігін тигізуде. Биыл жалпы ауданның жер көлемі 807 699,2 гектардан 1 251 841,2199 гектарға кеңейіп, соның негізінде жер көлемінің алаңы 2 073 311,8369 гектарға ұлғайды. Оның ішінде жер бөлінісі бойынша (Ауыл шаруашылық мақсатта 418,1 мың гектар, өндіріс және байланыс жері 0,53 гектар, су қоры жері 1,251 млн гектар және босалқы жері 338,6 мың гектарды құрайды). Қала және ауылдық елді мекендердің жер көлемі 64,3 мың га құрайды. Жайылым өнімділігін анықтау үшін геоботаникалық зерттеулердің деректері қолданылды. Жайылымдардың құрғақ массада орташа өнімділігі 1,5 -2,0 центнер/гектар құрайды. Шабылған шөп пен жасанды шабылған шөптің қосалқы азықтары қысқы кезеңде қолданылады. Жайылым сыйымдылығын анықтау, жайылым кезеңінде оның өнімділігі туралы деректер негізінде жүргізілді. Шамамен алғанда, мал азығының келесі нормалары алынды (орта есеппен бір бас малға): ірі қара мал - 4 кг, ұсақ қара мал - 2 кг, жылқы және түйе - 6 кг. Жайылым кезеңінің ұзақтылығы 180-200 күнді құрайды. Осылайша, жайылым өнімін, жануарлардың жасыл азықты бір күнде қажет ету көлемін, жайылым кезеңінің ұзақтылығын біле отырып, жайылымның сыйымдылығын анықтауға болады.</w:t>
      </w:r>
    </w:p>
    <w:bookmarkEnd w:id="32"/>
    <w:bookmarkStart w:name="z38" w:id="33"/>
    <w:p>
      <w:pPr>
        <w:spacing w:after="0"/>
        <w:ind w:left="0"/>
        <w:jc w:val="both"/>
      </w:pPr>
      <w:r>
        <w:rPr>
          <w:rFonts w:ascii="Times New Roman"/>
          <w:b w:val="false"/>
          <w:i w:val="false"/>
          <w:color w:val="000000"/>
          <w:sz w:val="28"/>
        </w:rPr>
        <w:t>
      Аумақтың басым бөлігінде жусан, бұйырғын, жантақ, сораң шөп және басқа да шөптердің түрлері өседі. Мал жаюға арналған табиғи өсімдіктер аумағы ауданның барлық аумағында таралады. Жайылымдық алқаптардың орташа өнімділігі гектарына 1,5-2,0 центнер құрайды. Шабылған шөп пен жасанды шабылған шөптің қосалқы азығы қыстау кезеңінде қолданылады. Аудан аумағындағы жайылымдардың негізгі пайдаланушылары ауыл шаруашылығы құрылымдары болып табылады. Елді мекендердегі тұрғындардың малдары елді мекендерге тиесілі жерлерде бағылады.</w:t>
      </w:r>
    </w:p>
    <w:bookmarkEnd w:id="33"/>
    <w:bookmarkStart w:name="z39" w:id="34"/>
    <w:p>
      <w:pPr>
        <w:spacing w:after="0"/>
        <w:ind w:left="0"/>
        <w:jc w:val="both"/>
      </w:pPr>
      <w:r>
        <w:rPr>
          <w:rFonts w:ascii="Times New Roman"/>
          <w:b w:val="false"/>
          <w:i w:val="false"/>
          <w:color w:val="000000"/>
          <w:sz w:val="28"/>
        </w:rPr>
        <w:t>
      Қазіргі таңда ауданда 8088 бас түйе, 1848 бас мүйізді ірі қара мал, 43786 бас мүйізді ұсақ мал, 16253 бас жылқы бар. Ауданда 6 мал дәрігерлік пункттер, 2 мал тоғыту орындары, 2 мал көміндісі, 2 мал сою пункті және 1 инсператор пеші жұмыс жасайды.</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2026-2031 жылдарға арналған жайылымдарды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5" w:id="3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Түпқараған ауданы бойынша жер балансының деректері, мың гектар</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p>
            <w:pPr>
              <w:spacing w:after="20"/>
              <w:ind w:left="20"/>
              <w:jc w:val="both"/>
            </w:pPr>
            <w:r>
              <w:rPr>
                <w:rFonts w:ascii="Times New Roman"/>
                <w:b w:val="false"/>
                <w:i w:val="false"/>
                <w:color w:val="000000"/>
                <w:sz w:val="20"/>
              </w:rPr>
              <w:t>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мақсатына арналмаған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p>
            <w:pPr>
              <w:spacing w:after="20"/>
              <w:ind w:left="20"/>
              <w:jc w:val="both"/>
            </w:pPr>
            <w:r>
              <w:rPr>
                <w:rFonts w:ascii="Times New Roman"/>
                <w:b w:val="false"/>
                <w:i w:val="false"/>
                <w:color w:val="000000"/>
                <w:sz w:val="20"/>
              </w:rPr>
              <w:t>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p>
            <w:pPr>
              <w:spacing w:after="20"/>
              <w:ind w:left="20"/>
              <w:jc w:val="both"/>
            </w:pPr>
            <w:r>
              <w:rPr>
                <w:rFonts w:ascii="Times New Roman"/>
                <w:b w:val="false"/>
                <w:i w:val="false"/>
                <w:color w:val="000000"/>
                <w:sz w:val="20"/>
              </w:rPr>
              <w:t>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p>
            <w:pPr>
              <w:spacing w:after="20"/>
              <w:ind w:left="20"/>
              <w:jc w:val="both"/>
            </w:pPr>
            <w:r>
              <w:rPr>
                <w:rFonts w:ascii="Times New Roman"/>
                <w:b w:val="false"/>
                <w:i w:val="false"/>
                <w:color w:val="000000"/>
                <w:sz w:val="20"/>
              </w:rPr>
              <w:t>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Түпқараған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475200000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513900,00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57729,00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 w:id="36"/>
    <w:p>
      <w:pPr>
        <w:spacing w:after="0"/>
        <w:ind w:left="0"/>
        <w:jc w:val="both"/>
      </w:pPr>
      <w:r>
        <w:rPr>
          <w:rFonts w:ascii="Times New Roman"/>
          <w:b w:val="false"/>
          <w:i w:val="false"/>
          <w:color w:val="000000"/>
          <w:sz w:val="28"/>
        </w:rPr>
        <w:t>
      2-кесте. Елді мекеннің жайылымдарын бөлу, мың гектар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457220100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32028,5300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4652,8500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 Шапағатов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475238100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 Шапағатов а/о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8609,3900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 w:id="37"/>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 мен меншік иелері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Кадастрлық номер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көлемі (кв. метр)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13:199:001:6308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Марат Динасылович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700715302525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13:199:001:6833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13:199:001:7372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13:199:001:7373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13:199:001:7474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Тайпалмазов Бисен Тапымович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600304301422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Болеев Жанбырхан Айдарбаевич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650502302169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13:199:002:1760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799,4335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Мендибай Амандыкович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780218302845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13:199:002:2930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Аванесов Арсен Михайлович</w:t>
            </w:r>
          </w:p>
          <w:p>
            <w:pPr>
              <w:spacing w:after="20"/>
              <w:ind w:left="20"/>
              <w:jc w:val="both"/>
            </w:pPr>
            <w:r>
              <w:rPr>
                <w:rFonts w:ascii="Times New Roman"/>
                <w:b w:val="false"/>
                <w:i w:val="false"/>
                <w:color w:val="000000"/>
                <w:sz w:val="20"/>
              </w:rPr>
              <w:t>
 Кобзев Виктор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720411302467, </w:t>
            </w:r>
          </w:p>
          <w:p>
            <w:pPr>
              <w:spacing w:after="20"/>
              <w:ind w:left="20"/>
              <w:jc w:val="both"/>
            </w:pPr>
            <w:r>
              <w:rPr>
                <w:rFonts w:ascii="Times New Roman"/>
                <w:b w:val="false"/>
                <w:i w:val="false"/>
                <w:color w:val="000000"/>
                <w:sz w:val="20"/>
              </w:rPr>
              <w:t>
610812301486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13:199:002:3351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Аванесов Арсен Михайлович, </w:t>
            </w:r>
          </w:p>
          <w:p>
            <w:pPr>
              <w:spacing w:after="20"/>
              <w:ind w:left="20"/>
              <w:jc w:val="both"/>
            </w:pPr>
            <w:r>
              <w:rPr>
                <w:rFonts w:ascii="Times New Roman"/>
                <w:b w:val="false"/>
                <w:i w:val="false"/>
                <w:color w:val="000000"/>
                <w:sz w:val="20"/>
              </w:rPr>
              <w:t>
Кобзев Виктор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720411302467, 610812301486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13:199:002:3352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Аванесов Арсен Михайлович, Кобзев Виктор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Аванесов Арсен Михайлович, Кобзев Виктор Валентинович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720411302467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13:199:002:3354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Уркимбаев Шадияр Утесинович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600327301656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13:199:002:6453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Жылкыбек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400203300126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Шадибаева Гулнар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640106401668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Керим Амандыкович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720630301648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Сагындыкова Маржанкул Турарбековна, </w:t>
            </w:r>
          </w:p>
          <w:p>
            <w:pPr>
              <w:spacing w:after="20"/>
              <w:ind w:left="20"/>
              <w:jc w:val="both"/>
            </w:pPr>
            <w:r>
              <w:rPr>
                <w:rFonts w:ascii="Times New Roman"/>
                <w:b w:val="false"/>
                <w:i w:val="false"/>
                <w:color w:val="000000"/>
                <w:sz w:val="20"/>
              </w:rPr>
              <w:t>
Сағымов Теңелбай Есенұлы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681210400368</w:t>
            </w:r>
          </w:p>
          <w:p>
            <w:pPr>
              <w:spacing w:after="20"/>
              <w:ind w:left="20"/>
              <w:jc w:val="both"/>
            </w:pPr>
            <w:r>
              <w:rPr>
                <w:rFonts w:ascii="Times New Roman"/>
                <w:b w:val="false"/>
                <w:i w:val="false"/>
                <w:color w:val="000000"/>
                <w:sz w:val="20"/>
              </w:rPr>
              <w:t>
961206350672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Жангужаев Туменбай Аралбаевич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Измаганбетова Дамеш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470715401890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Сарсенбай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580212301169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Көшербай Ықылас Еділұлы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561115301051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499583,3685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Бекешова Анбия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320101400656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Шеруенов Игилик Аралович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680411300084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Сисембаев Бекболат Жолжанович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600325301972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Таганиязов Жаржан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330701301641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Куаныш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840613302925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Мақсатов Ержан Асқарұлы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870116301207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Даулет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620407300567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Кайрат Турарбекович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660601301527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Адай Селбаевич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650305301140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Карайдарова Рая Кармысовна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680805402138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Бекзат Мусаханұлы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870616300178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Рзаханов Максат Кикбаевич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661002300991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Сагындиков Сайын Жумашевич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530206301820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Тлешова Карлыгаш Рзабековна, </w:t>
            </w:r>
          </w:p>
          <w:p>
            <w:pPr>
              <w:spacing w:after="20"/>
              <w:ind w:left="20"/>
              <w:jc w:val="both"/>
            </w:pPr>
            <w:r>
              <w:rPr>
                <w:rFonts w:ascii="Times New Roman"/>
                <w:b w:val="false"/>
                <w:i w:val="false"/>
                <w:color w:val="000000"/>
                <w:sz w:val="20"/>
              </w:rPr>
              <w:t>
Жаркимбаев Кенжетай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850115402034,</w:t>
            </w:r>
          </w:p>
          <w:p>
            <w:pPr>
              <w:spacing w:after="20"/>
              <w:ind w:left="20"/>
              <w:jc w:val="both"/>
            </w:pPr>
            <w:r>
              <w:rPr>
                <w:rFonts w:ascii="Times New Roman"/>
                <w:b w:val="false"/>
                <w:i w:val="false"/>
                <w:color w:val="000000"/>
                <w:sz w:val="20"/>
              </w:rPr>
              <w:t>
781009302524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Агла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390707401255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Сатиманов Темиргали Коляевич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Таңбай Ғалым Абылұлы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Тілепова Қаламқас Ізімбайқызы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670205401186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Нуржаубаева Маржангул Кайргалиевна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780911402521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Есбосынов Амангелди Сагымович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570901300421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 Әсет Сатыбалдыұлы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871226302414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Туйебаев Ербол Молдабекович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710810300686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Рмолдиев Турехан Буркитбаевич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780101311957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Ержан Туймегулович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740827301355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Нуржаубаева Маржангул Кайргалиевна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780911402521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Рамолдиев Буркутбай Казиевич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550315302756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Аайтжанов Мағжан Мұратұлы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050817500102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Бекқұлов СаңынышАманкелдіұлы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940103351397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 Гулжихан Бекқұлқызы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650906401361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Сагындыков Саят Турарбекович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741106301883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Куанша Куанышович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581004300192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Бекешв Талгат Ерсайынович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720913300965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13:199:003:469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Изжанова Артык Аскаровна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510108401593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Адыров Меделбай Нұржанұлы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551129300927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Дербисов Коскелди Ниязбаевич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550906300960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Саламатов Жаксыбай Толбаевич, </w:t>
            </w:r>
          </w:p>
          <w:p>
            <w:pPr>
              <w:spacing w:after="20"/>
              <w:ind w:left="20"/>
              <w:jc w:val="both"/>
            </w:pPr>
            <w:r>
              <w:rPr>
                <w:rFonts w:ascii="Times New Roman"/>
                <w:b w:val="false"/>
                <w:i w:val="false"/>
                <w:color w:val="000000"/>
                <w:sz w:val="20"/>
              </w:rPr>
              <w:t>
Куатов Бакытжан Кыдыргалиевич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591022301488, 810713300520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Кожаков Инамат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320331300066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4295983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Толекбаев Абзал Изимбергенович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710304301960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27484255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Өмірбаев Берік Төлесінұлы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670731300885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Ануар Кажембаевич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600508301550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Ануар Кажембаевич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600508301550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13:199:004:1284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Елеусин Балтаевич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650826300917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Асель Ералыевна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831110451133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Марат Задагереевич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571205300585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Жеткизгенов Жаксыбек Тугелбаеич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751030301169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Бекембаева Жумахан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530318401539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Орисбаев Тилеген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450203300056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Жансая Мырзалықызы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860613401530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Куат Суюндикович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760111301970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Сабит Балкасымович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801107302206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13:199:004:937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Бекембаева Жумахан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530318401539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Дыбысов Малик Бекайдарович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580723300258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Адилбек Саяевич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670117301776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Жүнбасов Нәрік Мұратбайұлы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610403300968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Шамкелов Есбол 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780908301779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Козыбагар Ержигитович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601220302506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Надырбаев Арман Узакбаевич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650720301443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Орисбаев Тилеген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450203300056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Сәтенбай Мырзабай Сәтенбайұлы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370503300763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Таймуратов Наурыз Кланович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490314301114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Ешназарова Майра Курманбековна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880113402405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Жанайысов Таласбай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510301303126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Ешназарова Майра Курманбековна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880113402405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Льяс Ибраимович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701025301599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23428355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Ғаділбек Абдраситұлы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691118301371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13888411,76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Сагиева Дамен Абдиевна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510308402569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27883700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 Асхат Нурмагамбетович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760528301620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Ногаева Фаризад Нурмагамбетовна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820626400299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Сагындык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470110302060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Мұханов Басар Сағындықұлы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910319300639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Конырбасов Нурболат Тажубаевич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690913302091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541201302519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Балта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460316300101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Қуатұлы Қыдырғали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510226301112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Жантакбаев Жолгазы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650609301965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Игішев Байсейіт Узтұрғанұлы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720927301963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Килыбаев Еркин Катарбаевич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761006301912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Байтаков Атагалым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781129303218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5004147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Байдулла Отарбаевич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Арыстанбек Дуйсекенович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680724302092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Сейдалиева Гулпариза Калмухановна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661016401774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Абдирова Алия Алсеновна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680819400752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Ержігіт Ақиқат Жұмағалиұлы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961019350517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Құдайберген Балға Байпақұлы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600819301135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9741850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Адайұлы Жалғас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930105300252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Адайұлы Жалғас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930105300252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Адайұлы Жалғас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930105300252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Ибрайым Сельбаевич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580829301024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Адайұлы Жалғас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930105300252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Садибай Нуржигитович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560101312444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Мырзатаева Марзия Кабдуллаевна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750114400993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Сәрсенбай Нұрпейіс Мизанбайұлы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720514300629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Бимырзаев Иса Ибрайымович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750304302262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Сәрсенбай Нұрпейіс Мизанбайұлы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720514300629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Муса,</w:t>
            </w:r>
          </w:p>
          <w:p>
            <w:pPr>
              <w:spacing w:after="20"/>
              <w:ind w:left="20"/>
              <w:jc w:val="both"/>
            </w:pPr>
            <w:r>
              <w:rPr>
                <w:rFonts w:ascii="Times New Roman"/>
                <w:b w:val="false"/>
                <w:i w:val="false"/>
                <w:color w:val="000000"/>
                <w:sz w:val="20"/>
              </w:rPr>
              <w:t>
Ибрайымов Бексылан Мусаұлы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770716301971, 981118350698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Төлешов Бақтыгерей Тынымбайұлы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670107300713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Тілепова Қаламқас Ізімбайқызы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670205401186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Кийнов Шынгыс Кетебаевич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690608301461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Жеткизгенов Малик Тугелбаевич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880717301503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Өтеқалиева Нұрсұлу Құмарғалиқызы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640121401759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Құлшықов Есболат Таңатұлы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780620301901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Жолымбергенов Абыл Құлыбекұлы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921009351424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Досщиев Танатжан Мизамович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830825301155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Севиндик Косдовлетович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830917303131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Асыланбек Маликович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900613301504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Ғанибек Жәнібекұлы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990921350573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Нұржаубаев Абылай Ғазизұлы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910718300915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Орақов Аманкелді Ізтұр 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690311302079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Тлекбаев Габит Аманкелдиевич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741223301929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Бозбанов Кадирбай Саргулович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561025301538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Досанова Қаламқас Досанқызы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890428402404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Каухаров Жомарт Бозаевич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721010302579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Ақтілеуов Еркін Тілекұлы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770527301303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13:199:005:544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Сисенбай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310514300297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Сисенбай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310514300297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Кункаков Жексембек Утеулиевич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600229300219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Онайбай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430720300437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Таласбаева Агырыс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Суюнбаева Маншук Койсариевна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620608401455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Гулшарат Утегеновна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620101400490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 Убайддулла Шамансурович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561125301046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50008,6434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Жылкыбек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400203300126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Жангирхан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470513300045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Кунакбаев Нурлибай Данабаевич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470513301073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Алмагул Избасаровна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670210400145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Кушекова Нурбиби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460401400106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Борангулова Жанкумис Маденовна, </w:t>
            </w:r>
          </w:p>
          <w:p>
            <w:pPr>
              <w:spacing w:after="20"/>
              <w:ind w:left="20"/>
              <w:jc w:val="both"/>
            </w:pPr>
            <w:r>
              <w:rPr>
                <w:rFonts w:ascii="Times New Roman"/>
                <w:b w:val="false"/>
                <w:i w:val="false"/>
                <w:color w:val="000000"/>
                <w:sz w:val="20"/>
              </w:rPr>
              <w:t>
Мырзағалиева Набат Маратқызы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630809401816, 991212450558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Борис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570125301779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Нурлаева Жанылсын Бисенбаевна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530206400135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Таңбаев Абыл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310626520121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99916,9415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Ақсүйеуов Асқарбай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780213301384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Кадырова Нуржамал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500224401116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Абуханов Шыңысхан Қасқырбайұлы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920808301280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Әбуханов Шыңғысхан Қасқырбайұлы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920808301280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 Кенжеғали Тәжіғалиұлы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550812300365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Хасанова Айгул Бактыбаевна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730311401873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Сабырбай Жеңісхан Шүкірәліұлы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960509301400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Бумайрам Ташболтаевна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580301400428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Кайнарбай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440123300218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Кожекова Жазира Бердаулетовна, </w:t>
            </w:r>
          </w:p>
          <w:p>
            <w:pPr>
              <w:spacing w:after="20"/>
              <w:ind w:left="20"/>
              <w:jc w:val="both"/>
            </w:pPr>
            <w:r>
              <w:rPr>
                <w:rFonts w:ascii="Times New Roman"/>
                <w:b w:val="false"/>
                <w:i w:val="false"/>
                <w:color w:val="000000"/>
                <w:sz w:val="20"/>
              </w:rPr>
              <w:t xml:space="preserve">
Кайнарбаев Насихат Кайнарбайулы, </w:t>
            </w:r>
          </w:p>
          <w:p>
            <w:pPr>
              <w:spacing w:after="20"/>
              <w:ind w:left="20"/>
              <w:jc w:val="both"/>
            </w:pPr>
            <w:r>
              <w:rPr>
                <w:rFonts w:ascii="Times New Roman"/>
                <w:b w:val="false"/>
                <w:i w:val="false"/>
                <w:color w:val="000000"/>
                <w:sz w:val="20"/>
              </w:rPr>
              <w:t>
Бисенбекова Рыс Жумагалиевна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780126402386, 770808302474,</w:t>
            </w:r>
          </w:p>
          <w:p>
            <w:pPr>
              <w:spacing w:after="20"/>
              <w:ind w:left="20"/>
              <w:jc w:val="both"/>
            </w:pPr>
            <w:r>
              <w:rPr>
                <w:rFonts w:ascii="Times New Roman"/>
                <w:b w:val="false"/>
                <w:i w:val="false"/>
                <w:color w:val="000000"/>
                <w:sz w:val="20"/>
              </w:rPr>
              <w:t>
511010402284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Сатиманов Коля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391211300049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Кудайбердиев Нурсагат Турегалиевич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851022301304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Гульсим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540801400042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Утетилеуов Кырлыбек Кылышевич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540522300961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Айымгул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540815401601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Акшолаков Аманкул Куатович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540613301032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Мендибай Амандыкович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780218302845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4996365,583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Караман Койлыбаевич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770823300390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Изберген Онбаевич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470228300839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Изберген Онбаевич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470228300839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Жунибекова Гулсим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450403400397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Нәбиев О., </w:t>
            </w:r>
          </w:p>
          <w:p>
            <w:pPr>
              <w:spacing w:after="20"/>
              <w:ind w:left="20"/>
              <w:jc w:val="both"/>
            </w:pPr>
            <w:r>
              <w:rPr>
                <w:rFonts w:ascii="Times New Roman"/>
                <w:b w:val="false"/>
                <w:i w:val="false"/>
                <w:color w:val="000000"/>
                <w:sz w:val="20"/>
              </w:rPr>
              <w:t>
Оңайбаев Алтынбек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430720300437, 980528350129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Сайын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481027300962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Рахманбаев Енсеген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470919300538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Искандаров Вагиф Мехвалы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640901303401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Нурлаева Жанылсын Бисенбаевна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530206400135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Демегенұлы Ғабит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870528300982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Ирбаева Рыскул Сақыпқызы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591222401858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Ногаева Фаризад Нурмагамбетовна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820626400299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Батыркан Кайнарбаевич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690613301746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Каирбек Айдашевич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611018301879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Жамал Балкасымовна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621202400889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Утебаева Жамал Балкасымовна, </w:t>
            </w:r>
          </w:p>
          <w:p>
            <w:pPr>
              <w:spacing w:after="20"/>
              <w:ind w:left="20"/>
              <w:jc w:val="both"/>
            </w:pPr>
            <w:r>
              <w:rPr>
                <w:rFonts w:ascii="Times New Roman"/>
                <w:b w:val="false"/>
                <w:i w:val="false"/>
                <w:color w:val="000000"/>
                <w:sz w:val="20"/>
              </w:rPr>
              <w:t>
Бердіханов Бекмұрат Бердіханұлы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621202400889, 940811351217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"Мәди"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999292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Шамбилов Абайдулла Саясиевич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600225301681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Дюсеева Ынтазар, </w:t>
            </w:r>
          </w:p>
          <w:p>
            <w:pPr>
              <w:spacing w:after="20"/>
              <w:ind w:left="20"/>
              <w:jc w:val="both"/>
            </w:pPr>
            <w:r>
              <w:rPr>
                <w:rFonts w:ascii="Times New Roman"/>
                <w:b w:val="false"/>
                <w:i w:val="false"/>
                <w:color w:val="000000"/>
                <w:sz w:val="20"/>
              </w:rPr>
              <w:t>
Дуйсеев Манас Танбаевич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430615401186, 830221300133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Дюсеева Ынтазар, </w:t>
            </w:r>
          </w:p>
          <w:p>
            <w:pPr>
              <w:spacing w:after="20"/>
              <w:ind w:left="20"/>
              <w:jc w:val="both"/>
            </w:pPr>
            <w:r>
              <w:rPr>
                <w:rFonts w:ascii="Times New Roman"/>
                <w:b w:val="false"/>
                <w:i w:val="false"/>
                <w:color w:val="000000"/>
                <w:sz w:val="20"/>
              </w:rPr>
              <w:t>
Дуйсеев Куан Танбаевич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430615401186, 701009301185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Дюсеева Бакыт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320701400529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080308301971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Дауылбай Шомакович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580501302455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Бекешұлы Нұрдаулет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581128300820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Есқуатов Жеткизген Рахымұлы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941124351463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"Ер-Күз"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630913401732 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Джакиев Талгат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920304300103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Алиманова Айгуль Туркпенбаевна, </w:t>
            </w:r>
          </w:p>
          <w:p>
            <w:pPr>
              <w:spacing w:after="20"/>
              <w:ind w:left="20"/>
              <w:jc w:val="both"/>
            </w:pPr>
            <w:r>
              <w:rPr>
                <w:rFonts w:ascii="Times New Roman"/>
                <w:b w:val="false"/>
                <w:i w:val="false"/>
                <w:color w:val="000000"/>
                <w:sz w:val="20"/>
              </w:rPr>
              <w:t>
Ещанов Орынбай Меретович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771117402576, 761120301635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3069703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Естурлиев Есбол Узакбаевич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740504302030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Алтынгали Исаевич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590206401200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акционерлік қоғам "Бірлік"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760424301457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Шамкелов Аскар 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Қалжанов Қобылан Түменбайұлы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Бекешұлы Нұрдаулет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581128300820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Чельпеков Нурлан Акбердиевич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660121300123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Шамбилов Абайдулла Саясиевич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600225301681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 Айдын 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930828351238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"Қарлыбас"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Умирзахов Орынбасар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430303300511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Азаматтардың шаруа (фермер) қожалықтары </w:t>
            </w:r>
          </w:p>
          <w:p>
            <w:pPr>
              <w:spacing w:after="20"/>
              <w:ind w:left="20"/>
              <w:jc w:val="both"/>
            </w:pPr>
            <w:r>
              <w:rPr>
                <w:rFonts w:ascii="Times New Roman"/>
                <w:b w:val="false"/>
                <w:i w:val="false"/>
                <w:color w:val="000000"/>
                <w:sz w:val="20"/>
              </w:rPr>
              <w:t>
"ХХІ" - ғасыр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Шалабаева Гульмира Умиржановна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750806401814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Бөлей Бердіхан Айдарбайұлы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680718300608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Епенов Марат Кыстаубаевич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910722300471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Мокина Юлия Каликановна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Алтынай Пышакпаевна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641102401857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Актуреева Каным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410901400703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Әбілхайыр Әмірғалиұлы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960813350095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Таңғұл Қайрат Боқанұлы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661202300909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Мокина Юлия Каликановна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610803401867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Кайлыгулов Измаганбет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380510303004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Кулбасова Такиш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320203400442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Тлемисова Актлек Рамазановна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570303401287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Жангужаев Туменбай Аралбаевич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630915301330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Тилеумаганбетов 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530516300675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Конусова Сауле Айткуловна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691214401072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Даулет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620407300567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Таласбаева Аксырга Абаевна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640513401105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Наушабаева Узил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400310402110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Гулшарат Утегеновна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620101400490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Мерухан Жадигеровна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671105401670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Қартбаев Амандық Жанқожаұлы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860927300632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 Жаңбырбай Әділұлы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601027300868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Акку Кузембаевна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590409401376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Съезд Қартбайұлы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Туешиев Алкам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520410302281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199874,0361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Куаныш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840613302925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Серикулы Алибек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830808302329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Куаныш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840613302925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Керелбаев Сабит Сакипович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851123301274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Конысбаева Балзиба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521230400612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Жанилсин Муханбеденовна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611212400376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Жанилсин Муханбеденовна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611212400376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Асауов Кощы Жиенбаевич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Батрышев Галым Махмутович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610326301474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Кушикбай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390315300626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446197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Косарбаев Амангелди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580619301419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Аталиков Айбол Базарұлы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980501350121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Аталиков Айбол Базарұлы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980501350121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 Кобылан Түменбайұлы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800531300450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Калампыр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440701402946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Сагимбаев Алимжан Усенович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430918300238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1999865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Жомарт Хайржанович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710804301413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Ермекбаев Еламан Ускимбаевич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840407300874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Косарбаев Амангали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600907300096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Туешиев Алкам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520410302281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Айбек Балишанович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691218301464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Туйебаева Айгерим Аманкелдиевна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890524400722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Нурболат Есиркепович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921030300503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Орынбаева Акилгек Дуйсенбаевна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710926401809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Қайржанов Ғалымжан Жомартұлы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950528351052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 Шанды Келдибаевич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730506302158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Жубанова Аймкул Ибрашовна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600211402401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Жубанова Адепхан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571130401557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Койшыгулов Сырлыбек Жадигерович, </w:t>
            </w:r>
          </w:p>
          <w:p>
            <w:pPr>
              <w:spacing w:after="20"/>
              <w:ind w:left="20"/>
              <w:jc w:val="both"/>
            </w:pPr>
            <w:r>
              <w:rPr>
                <w:rFonts w:ascii="Times New Roman"/>
                <w:b w:val="false"/>
                <w:i w:val="false"/>
                <w:color w:val="000000"/>
                <w:sz w:val="20"/>
              </w:rPr>
              <w:t>
Изтилеуов Бисенбек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621021300968, 661201301169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Кайнарбай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440123300218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Кайнарбай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440123300218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Ізбасар Алтыншаш Мырзалықызы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790201403809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Жанбырбай Абуханович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700825301093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Косарбаев Амангелди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580619301419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Саят Турарбекович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741106301883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Накижанов Куат Изгалиевич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861027301343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Жандауов Нурлыбек Махмудович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870722302884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Асыл Олжашыевна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830610400600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Асыл Олжашыевна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830610400600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Қаниева Махпал Меңдешқызы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460910401096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Жолмағанбет Сайын Тұрмырзаұлы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620212301149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Маужимбай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381215301413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Джакиев Талгат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920304300103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Суюнбаева Маншук Койсариевна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620608401455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Балтабек Сеишович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650410301190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771215402876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Ибашхан Тлеповна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550329401235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10579433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Мынжасов Руслан Калмурзаевич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810122301665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Есқуатов Жеткизген Рахымұлы </w:t>
            </w:r>
          </w:p>
          <w:p>
            <w:pPr>
              <w:spacing w:after="20"/>
              <w:ind w:left="20"/>
              <w:jc w:val="both"/>
            </w:pPr>
            <w:r>
              <w:rPr>
                <w:rFonts w:ascii="Times New Roman"/>
                <w:b w:val="false"/>
                <w:i w:val="false"/>
                <w:color w:val="000000"/>
                <w:sz w:val="20"/>
              </w:rPr>
              <w:t xml:space="preserve">
Далиева Баршагуль Макишовна,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941124351463, 690603401103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Мергенбаев Отар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520316300998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Асхат Камелұлы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Асхат Камелұлы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Горностаев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550819300452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Чимбаева Нурсулу Медешовна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550520400275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Талант 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890727300145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Марат Задагереевич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571205300585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Жанилсин Муханбеденовна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611212400376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Жанилсин Муханбеденовна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611212400376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Асар Адонгарович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Асар Адонгарович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Котикова Лидия Асиевна рәсімделген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400315403116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Ногаева Фаризад Нурмагамбетовна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820626400299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Итібай Бибіш Оразайқызы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580324400898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Нұрболғанов Орынжан Сүйіндікұлы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870719301562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Жунибекова Гулсим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450403400397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Жунибекова Гулсим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450403400397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Нурбосынов Аскар Отекасымович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760424301457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Жолбасаров Бостандык Оразович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630329302383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"Нуркен" к/х Айсаева Алмагул Калбаевна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621120402106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Мынтурганов Аманжол Сулейменович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830912300289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Маңғыбаев Мұханбеткерей Оразалыұлы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560102304449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5995010,909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Амантайұлы Бағдат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940529351026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Айболат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720330300103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Горностаев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550819300452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Воробьев Олег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601218301264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Ярославна Александровна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780117401031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Костяев Валерий Георгиевич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730410302265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Литвиненко Александр Станиславович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Кушекова Нурбиби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460401400106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Хасанова Сымбат Мәлсбекқызы, </w:t>
            </w:r>
          </w:p>
          <w:p>
            <w:pPr>
              <w:spacing w:after="20"/>
              <w:ind w:left="20"/>
              <w:jc w:val="both"/>
            </w:pPr>
            <w:r>
              <w:rPr>
                <w:rFonts w:ascii="Times New Roman"/>
                <w:b w:val="false"/>
                <w:i w:val="false"/>
                <w:color w:val="000000"/>
                <w:sz w:val="20"/>
              </w:rPr>
              <w:t xml:space="preserve">
Мэлсбекұлы Әлихан, </w:t>
            </w:r>
          </w:p>
          <w:p>
            <w:pPr>
              <w:spacing w:after="20"/>
              <w:ind w:left="20"/>
              <w:jc w:val="both"/>
            </w:pPr>
            <w:r>
              <w:rPr>
                <w:rFonts w:ascii="Times New Roman"/>
                <w:b w:val="false"/>
                <w:i w:val="false"/>
                <w:color w:val="000000"/>
                <w:sz w:val="20"/>
              </w:rPr>
              <w:t>
Жұмабек Батима Жеткізгенқызы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970717450597, 041205550456, 611105401243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Турланов Балтабай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390514300112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Султанмурат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540128301155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Чагыров Нурбек Карашович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810601300531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Кадыргали Султанмуратович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800814301299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Дуйсеев Манас Танбаевич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830221300133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Сонабаева Айгуль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731026401526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Сонабаев Мырзагали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760906301784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Бикбова Альфия Мунировна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671116400964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Бикбова Альфия Мунировна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671116400964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Бикбова Альфия Мунировна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671116400964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Бикбова Альфия Мунировна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671116400964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4749504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Каирбек Айдашевич,</w:t>
            </w:r>
          </w:p>
          <w:p>
            <w:pPr>
              <w:spacing w:after="20"/>
              <w:ind w:left="20"/>
              <w:jc w:val="both"/>
            </w:pPr>
            <w:r>
              <w:rPr>
                <w:rFonts w:ascii="Times New Roman"/>
                <w:b w:val="false"/>
                <w:i w:val="false"/>
                <w:color w:val="000000"/>
                <w:sz w:val="20"/>
              </w:rPr>
              <w:t>
 Буженова Чулпан Бактовна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611018301879, 630505401992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Калжанова Жадыра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461113400612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Досбол Қайырұлы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750318301042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Қожаназар Әубәкір Самарханұлы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710914301124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 Женис Ниялович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750531301328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Абат Балуаниязович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710716301663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Толемисов Адилет Елеусизович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730920300579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Көшербай Ықылас Еділұлы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561115301051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Гулшат Каржауовна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620928400645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Айтхали Койбагарович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700217300829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Нуржауұлы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491013300466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Нуржауұлы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491013300466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Сердюков Владимир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650409301175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Горностаев Владимир Александрович, </w:t>
            </w:r>
          </w:p>
          <w:p>
            <w:pPr>
              <w:spacing w:after="20"/>
              <w:ind w:left="20"/>
              <w:jc w:val="both"/>
            </w:pPr>
            <w:r>
              <w:rPr>
                <w:rFonts w:ascii="Times New Roman"/>
                <w:b w:val="false"/>
                <w:i w:val="false"/>
                <w:color w:val="000000"/>
                <w:sz w:val="20"/>
              </w:rPr>
              <w:t xml:space="preserve">
Хмелевский Виктор Алексеевич, </w:t>
            </w:r>
          </w:p>
          <w:p>
            <w:pPr>
              <w:spacing w:after="20"/>
              <w:ind w:left="20"/>
              <w:jc w:val="both"/>
            </w:pPr>
            <w:r>
              <w:rPr>
                <w:rFonts w:ascii="Times New Roman"/>
                <w:b w:val="false"/>
                <w:i w:val="false"/>
                <w:color w:val="000000"/>
                <w:sz w:val="20"/>
              </w:rPr>
              <w:t>
Горностаев Александр Александрович,</w:t>
            </w:r>
          </w:p>
          <w:p>
            <w:pPr>
              <w:spacing w:after="20"/>
              <w:ind w:left="20"/>
              <w:jc w:val="both"/>
            </w:pPr>
            <w:r>
              <w:rPr>
                <w:rFonts w:ascii="Times New Roman"/>
                <w:b w:val="false"/>
                <w:i w:val="false"/>
                <w:color w:val="000000"/>
                <w:sz w:val="20"/>
              </w:rPr>
              <w:t>
 Корчаков Александр Викторович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580323300342, 550126301205, 550819300452,</w:t>
            </w:r>
          </w:p>
          <w:p>
            <w:pPr>
              <w:spacing w:after="20"/>
              <w:ind w:left="20"/>
              <w:jc w:val="both"/>
            </w:pPr>
            <w:r>
              <w:rPr>
                <w:rFonts w:ascii="Times New Roman"/>
                <w:b w:val="false"/>
                <w:i w:val="false"/>
                <w:color w:val="000000"/>
                <w:sz w:val="20"/>
              </w:rPr>
              <w:t>
620102304829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Лашенов Ілияс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950221350590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Изтлеуов Аманбек Сагиндикович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761117300145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29975,394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Жеделбай Шукирович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Гылым Нармуханбетович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610103302122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Асхат Отекасымович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840107303010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Айгул Жадигеровна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720610401863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Байдаулетова Гулаем Кызылбаевна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600820403524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Сисенбай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310514300297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Кулшыков Каржау Раймкулович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541109301045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Таргынова Аккумис Муханбетовна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590917401586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Тажихан Собалаковна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Билалова Сабак Билаловна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561209401356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99916,6302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Ербол Бигалиевич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630518301660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Кубенгалиева Балзия Жумагуловна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470815401359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999166,178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Амантайқызы Әсем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950127450645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Есиркеп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700314302496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Тажихан Собалаковна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1963841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Тилеумаганбетов 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530516300675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Жұмажан Нұрболат Тәжіғараұлы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630702301124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Жанар Танбаевна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741119401424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Таңбай Ғалым Абылұлы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Теңелген Жанас Теңелгенұлы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920903300912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Кайнарбай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440123300218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Тойшыманова Асия Кенишбаевна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591211400215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Бердіғулов Айбек Болатбекұлы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900225300319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Суюнбаева Маншук Койсариевна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620608401455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Қайып Ақболат Ақтанұлы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760810301861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Шорабаев Еркебулан Турганбаевич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891222301498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Тулегнова Жанар Аманжоловна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720826401691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Сәкен Жәңгірханұлы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760520301825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Суиениш Еркасымович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621205302459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Ниязбай Куанышович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720922301823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Купенов Онгарбай Кушербаевич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780922301616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Батыркан Кайнарбаевич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690613301746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Кушекова Нурбиби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460401400106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Асхат Шынгысович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850527301535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Дауылбаева Ақерке Дәлуханқызы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940904451615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Азаматтардың шаруа (фермер) қожалықтары"Толқын"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Дюсеева Ынтазар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430615401186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Абділлаұлы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320811300114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Абділлаұлы 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320811300114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Нурхан Жоламанович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660803300130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Утебаева Жамал Балкасымовна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621202400889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Тажихан Собалаковна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Азамат Жұмабекұлы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940104351411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Акку Кузембаевна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590409401376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Бердигали Муратбаевич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760426300300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Асхат Камелұлы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600101300946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Ербол Бигалиевич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630518301660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 Жусуп Жумабаевич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520808301049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Сахарбаева Эльмира Амантаевна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900109400433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Оңайбаев Алтынбек Маратұлы, </w:t>
            </w:r>
          </w:p>
          <w:p>
            <w:pPr>
              <w:spacing w:after="20"/>
              <w:ind w:left="20"/>
              <w:jc w:val="both"/>
            </w:pPr>
            <w:r>
              <w:rPr>
                <w:rFonts w:ascii="Times New Roman"/>
                <w:b w:val="false"/>
                <w:i w:val="false"/>
                <w:color w:val="000000"/>
                <w:sz w:val="20"/>
              </w:rPr>
              <w:t>
Набиев Онайбай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980528350129, 430720300437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Таңатбеков Сәндібек Таңатбекұлы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910519301129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Нургул Мухитовна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820928400409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Таңатбеков Сәндібек Таңатбекұлы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910519301129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Мухамедиярова Кымбат Куракбаевна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870129400593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Маржан Сайлауовна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630102403492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Съезд Қартбайұлы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700418300841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Сатиманов Темиргали Коляевич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750803301752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Багимова Гулбарам Нуртаевна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520213401239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Багимова Гулбарам Нуртаевна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520213401239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Бегенова Гулжазира Султанбековна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750308402032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Шомақ Алтынбек Дауылбайұлы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920929301566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Үсенбаева Гүлжан Жұмабекқызы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741219401329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Нурлыбек Кобланович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760829300887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Алманов Кайсар Отеснович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881009300955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Танатова Шолпан Абуовна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670916401260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Тулешова Лаззат Умирзаховна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700302402189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Абат Балуаниязович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710716301663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Миржан Зайниевич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640510301945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Жубаниязова Тилектес Кайыровна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830916400851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Кулжанов Еркин Сакыпжанович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831008300425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Байманова Рысгул Абдибакиевна, </w:t>
            </w:r>
          </w:p>
          <w:p>
            <w:pPr>
              <w:spacing w:after="20"/>
              <w:ind w:left="20"/>
              <w:jc w:val="both"/>
            </w:pPr>
            <w:r>
              <w:rPr>
                <w:rFonts w:ascii="Times New Roman"/>
                <w:b w:val="false"/>
                <w:i w:val="false"/>
                <w:color w:val="000000"/>
                <w:sz w:val="20"/>
              </w:rPr>
              <w:t>
Муканов Бектас Тлекбаевич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831018401602, 831115301851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Балтабек Сеишович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650410301190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Балтабек Сеишович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650410301190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Коишыгулов Утесин Сырлыбекович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871205301696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Коишыгулов Утесин Сырлыбекович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871205301696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Коишыгулов Утесин Сырлыбекович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871205301696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Абай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740902301669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Турганбаев Аманкелди Рахимжанович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850726300777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Байбозова Салтанат Жарасқызы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960602450507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Байбозова Салтанат Жарасқызы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960602450507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Тлеуова Алмагүл Мырзагелдіқызы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760410400746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Роза Қожанайқызы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600306401767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Керекбаева Марина Сенбаевна, </w:t>
            </w:r>
          </w:p>
          <w:p>
            <w:pPr>
              <w:spacing w:after="20"/>
              <w:ind w:left="20"/>
              <w:jc w:val="both"/>
            </w:pPr>
            <w:r>
              <w:rPr>
                <w:rFonts w:ascii="Times New Roman"/>
                <w:b w:val="false"/>
                <w:i w:val="false"/>
                <w:color w:val="000000"/>
                <w:sz w:val="20"/>
              </w:rPr>
              <w:t>
Жетжанов Есболат Дойырбаевич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820701400533, 820303300800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540810301481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 Мұстахи Жапарұлы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490525300857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Нысанмұрат Светқалиұлы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920331302117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Әділ Тарасұлы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920915301272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Сейілхан Сисенбайұлы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621104301194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581210400129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Ходжаназаров Нурсултан Самарханович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740617301254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Бимағамбет Ануарбек Қосымұлы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801217300783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Коптлеуова Умит Сарсеновна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540726401112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Алтынай Пышакпаевна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641102401857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Кылышбай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450202300546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Утебалиев Борис Жексенбаевич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570125301779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Куат Суюндикович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760111301970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Лиясанова Бакыткул Жаналыковна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840304402078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Орынбасар Кобланович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870404303000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Рухия Есентемировна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580308400525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Утешкалиева Рухия Есентемировна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580308400525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Амандык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440707300272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Нұржаубай Ғазиз Ізбасқанұлы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670717300771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Сабырбай Жеңісхан Шүкірәліұлы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960509301400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Сабырбай Жеңісхан Шүкірәліұлы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960509301400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Асар Адонгарович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680523301160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"Карагантубек"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050540002558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Демегенұлы Ғабит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870528300982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Тулеугалиев Серикбол Бектурович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680124301092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Нурлыбек Кобланович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760829300887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Балманов Суйеу 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601203300656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Жаналык Шилибаевич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910512301071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Уәлшінов Нұрсұлтан Достанұлы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910820301767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Жапанов Руслан Ултанкулович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Өмірсерік Сүлейменұлы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880407301766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Сейтжан Аманғалиұлы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940912350842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Мағжан Мұратұлы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050817500102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Тойшыманова Асия Кенишбаевна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591211400215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Таңбай Ғалым Абылұлы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711030302060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Сагынтай Куантханович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861002301119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 Сайран Бакытжанович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831221300225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Бисенбек Сагындыкович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661201301169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Муканова Гулфариза Тлекбаевна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780528402504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Балабаев Кенжешали Кылышбаевич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920104301550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Амантайқызы Әсем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950127450645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Бегенова Гулжазира Султанбековна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750308402032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 Адайбек Издибаевич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870218301955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 Адайбек Издибаевич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870218301955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Айсултанов Тарас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950204300105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Бергалиева Кагаз Шингисовна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530530400632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Дуйсенбек Шукирович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640604301044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891216401808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Жеделбай Шукирович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720820301125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Алтынай Пышакпаевна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641102401857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Бегенова Гулжазира Султанбековна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750308402032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Чулаков Темирбек Избасарович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770328300181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Аташева Мюаш Суйиндиковна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611023401624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Жанбырбаев Рауан Балоразович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950929350926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13:199:006:762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Изтулева Кулдари Абдиевна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630113402642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199833,3192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Кадирова Тлектес Кудайбергеновна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610612402651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Нсанов Актаубай Абдолович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Исмагулов Марат Даулбаевич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540319301173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Есенғали Асылбек Жалғасұлы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920928300186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(фермер) қожалықтары "Жанбоздың балалары" ШҚ "Жанбоздың балалары"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Қуантұр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"Айзада"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"Жазира"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Салтанат Кенжемагамбетович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611027301451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808309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"Бекказы" коммандиттік шаруашылық серіктестік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"Мангистау Арланы" шаруа қожалығы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Жарылгапов Шарухия Жарылгапович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570709301486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Онайбек Нурасылович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Онайбек Нурасылович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Чимирова Гулзауза Унеровна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590429400466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9999898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Берик Оспанович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810708301829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Айдарова Алтыншаш Баймағанбетқызы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571218401199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Қайбар Жулдыз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930905401404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"Матай"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Тыйылова Ақбота Темірбекқызы, </w:t>
            </w:r>
          </w:p>
          <w:p>
            <w:pPr>
              <w:spacing w:after="20"/>
              <w:ind w:left="20"/>
              <w:jc w:val="both"/>
            </w:pPr>
            <w:r>
              <w:rPr>
                <w:rFonts w:ascii="Times New Roman"/>
                <w:b w:val="false"/>
                <w:i w:val="false"/>
                <w:color w:val="000000"/>
                <w:sz w:val="20"/>
              </w:rPr>
              <w:t>
Жұбанов Бағдат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981127400092, 981229300040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Айгуль Асановна, </w:t>
            </w:r>
          </w:p>
          <w:p>
            <w:pPr>
              <w:spacing w:after="20"/>
              <w:ind w:left="20"/>
              <w:jc w:val="both"/>
            </w:pPr>
            <w:r>
              <w:rPr>
                <w:rFonts w:ascii="Times New Roman"/>
                <w:b w:val="false"/>
                <w:i w:val="false"/>
                <w:color w:val="000000"/>
                <w:sz w:val="20"/>
              </w:rPr>
              <w:t>
Аязбаев Ажигерей Утесинович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820128400806, 760316301638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Тыйылова Ақбота Темірбекқызы, </w:t>
            </w:r>
          </w:p>
          <w:p>
            <w:pPr>
              <w:spacing w:after="20"/>
              <w:ind w:left="20"/>
              <w:jc w:val="both"/>
            </w:pPr>
            <w:r>
              <w:rPr>
                <w:rFonts w:ascii="Times New Roman"/>
                <w:b w:val="false"/>
                <w:i w:val="false"/>
                <w:color w:val="000000"/>
                <w:sz w:val="20"/>
              </w:rPr>
              <w:t>
Жұбанов Бағдат Нұрланұлы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981127400092, 981229300040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Есенжанова Гульмаржан Жеткизгеновна, </w:t>
            </w:r>
          </w:p>
          <w:p>
            <w:pPr>
              <w:spacing w:after="20"/>
              <w:ind w:left="20"/>
              <w:jc w:val="both"/>
            </w:pPr>
            <w:r>
              <w:rPr>
                <w:rFonts w:ascii="Times New Roman"/>
                <w:b w:val="false"/>
                <w:i w:val="false"/>
                <w:color w:val="000000"/>
                <w:sz w:val="20"/>
              </w:rPr>
              <w:t>
Қорбақов Бегім Жиенбайұлы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780101406570, 760904301208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Кармысов Серик Кармысович, </w:t>
            </w:r>
          </w:p>
          <w:p>
            <w:pPr>
              <w:spacing w:after="20"/>
              <w:ind w:left="20"/>
              <w:jc w:val="both"/>
            </w:pPr>
            <w:r>
              <w:rPr>
                <w:rFonts w:ascii="Times New Roman"/>
                <w:b w:val="false"/>
                <w:i w:val="false"/>
                <w:color w:val="000000"/>
                <w:sz w:val="20"/>
              </w:rPr>
              <w:t>
Жантуар Қаламқас Мұстахиқызы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761123301651, 800913401085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Манас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890101301164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Донбаева Асем Алимбековна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750804401695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Алтын Жумагуловна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721111401358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Косымбаев Мэлс Азиевич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701211301480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Кульчаров Турлыбек Жилкибекович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830328300680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Алдарова Жумагул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390620401341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Жанкулова Айгуль Жубановна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760103402743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Жанкулова Айгуль Жубановна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760103402743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Аманкосов Берекет Ермұханұлы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970326300142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Молдакулов Саттибек Нуркасынович, </w:t>
            </w:r>
          </w:p>
          <w:p>
            <w:pPr>
              <w:spacing w:after="20"/>
              <w:ind w:left="20"/>
              <w:jc w:val="both"/>
            </w:pPr>
            <w:r>
              <w:rPr>
                <w:rFonts w:ascii="Times New Roman"/>
                <w:b w:val="false"/>
                <w:i w:val="false"/>
                <w:color w:val="000000"/>
                <w:sz w:val="20"/>
              </w:rPr>
              <w:t>
Смагулбекова Роза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751221300436, 770703401739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Жолжанова Алмагул Жеткизгеновна, </w:t>
            </w:r>
          </w:p>
          <w:p>
            <w:pPr>
              <w:spacing w:after="20"/>
              <w:ind w:left="20"/>
              <w:jc w:val="both"/>
            </w:pPr>
            <w:r>
              <w:rPr>
                <w:rFonts w:ascii="Times New Roman"/>
                <w:b w:val="false"/>
                <w:i w:val="false"/>
                <w:color w:val="000000"/>
                <w:sz w:val="20"/>
              </w:rPr>
              <w:t>
Жолжанов Орак Муратбаевич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781030403454, 760301303197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Олжас Егизбаевич, </w:t>
            </w:r>
          </w:p>
          <w:p>
            <w:pPr>
              <w:spacing w:after="20"/>
              <w:ind w:left="20"/>
              <w:jc w:val="both"/>
            </w:pPr>
            <w:r>
              <w:rPr>
                <w:rFonts w:ascii="Times New Roman"/>
                <w:b w:val="false"/>
                <w:i w:val="false"/>
                <w:color w:val="000000"/>
                <w:sz w:val="20"/>
              </w:rPr>
              <w:t>
Искалиева Гульмира Конысовна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850204301281, 850110401059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 Нұрмұрат Шарапатұлы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041130500054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Гульсим Кабыловна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690122400646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Керелбаев Габит Аскарбекович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880313300935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Есбергенова Алмагул Айекеновна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740730401483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Дуйшова Кунсулу Адаевна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660608401978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Манас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890101301164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Шырақбай Мәнет Теңелбайқызы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670124400693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Азаматтардың шаруа (фермер) қожалық"Сержан"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 Кайрат Шаймурзаевич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720414301247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 Ғалым Бисембіұлы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600301304282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Болатбек Утегенович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771220302867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Утесов Жангали Екпинович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620503301755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781209300268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781209300268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Кадирова Алима Ургеншевна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780919403810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Жуматов Исатай Турниязович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790306301708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Ізімбергенов Амангелді Асылбекұлы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910920302008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Нұрберді Аман Нұрбердіұлы, </w:t>
            </w:r>
          </w:p>
          <w:p>
            <w:pPr>
              <w:spacing w:after="20"/>
              <w:ind w:left="20"/>
              <w:jc w:val="both"/>
            </w:pPr>
            <w:r>
              <w:rPr>
                <w:rFonts w:ascii="Times New Roman"/>
                <w:b w:val="false"/>
                <w:i w:val="false"/>
                <w:color w:val="000000"/>
                <w:sz w:val="20"/>
              </w:rPr>
              <w:t>
Тулепбергенова Аслым Берикболатовна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890114300995, 890510451156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Аширметова Айгуль Аскатовна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900815401747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Атшыбаев Қуаныш Өтеуұлы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811224301943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Суйменова Анар Беккалиевна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860731402907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Өтетлеуов Есбол Алпысбайұлы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910927300218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Туляев Рахат Смагулович, </w:t>
            </w:r>
          </w:p>
          <w:p>
            <w:pPr>
              <w:spacing w:after="20"/>
              <w:ind w:left="20"/>
              <w:jc w:val="both"/>
            </w:pPr>
            <w:r>
              <w:rPr>
                <w:rFonts w:ascii="Times New Roman"/>
                <w:b w:val="false"/>
                <w:i w:val="false"/>
                <w:color w:val="000000"/>
                <w:sz w:val="20"/>
              </w:rPr>
              <w:t>
Шакирова Джанаргуль Адильевна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851230300169, 840624400340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Бердикожа Балтабаевич,</w:t>
            </w:r>
          </w:p>
          <w:p>
            <w:pPr>
              <w:spacing w:after="20"/>
              <w:ind w:left="20"/>
              <w:jc w:val="both"/>
            </w:pPr>
            <w:r>
              <w:rPr>
                <w:rFonts w:ascii="Times New Roman"/>
                <w:b w:val="false"/>
                <w:i w:val="false"/>
                <w:color w:val="000000"/>
                <w:sz w:val="20"/>
              </w:rPr>
              <w:t>
 Кетебаева Айнур Амангалиевна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761220300918, 770730401280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Шеримов Серик Мирзагалиевич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820329302383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Хасниязова Карылгач Дузелбаевна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601208401608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Сатыбалдиева Толқын Шамарханқызы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770528403328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Аңшыбаев Еркін Бейбітұлы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940728350832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Инирбаев Талгат 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780624301973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Халмуратов Акмарат Аманжолович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820703302603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Халмуратова Гульназ Шукировна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830303402598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Ербол Шаяхметұлы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890222301099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Абдиева Раушан Зейноллаевна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910604402511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Сауытбаев Нұртай Нұрқасұлы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941205350465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Бисенбаева Баян Сартаевна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750628402082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Суйеубаев Хайрулла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331225300817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Пирнепесов Акарыс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880211399078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Канатова Акзер Уразалыевна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880126499032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Кезбаев Серик Битимович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820105300379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Аманчаева Нурслу Косымбаевна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610323401999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Аймагамбетов Айтмурат Ургешович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780915302120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Тулебаев Нурлан Ануарович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861007302888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Калнепесова Назгуль Аманиязовна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850822401703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Тулебаев Нурлан Ануарович, </w:t>
            </w:r>
          </w:p>
          <w:p>
            <w:pPr>
              <w:spacing w:after="20"/>
              <w:ind w:left="20"/>
              <w:jc w:val="both"/>
            </w:pPr>
            <w:r>
              <w:rPr>
                <w:rFonts w:ascii="Times New Roman"/>
                <w:b w:val="false"/>
                <w:i w:val="false"/>
                <w:color w:val="000000"/>
                <w:sz w:val="20"/>
              </w:rPr>
              <w:t>
Калнепесова Назгуль Аманиязовна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861007302888, 850822401703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Тулебаев Нурлан Ануарович, </w:t>
            </w:r>
          </w:p>
          <w:p>
            <w:pPr>
              <w:spacing w:after="20"/>
              <w:ind w:left="20"/>
              <w:jc w:val="both"/>
            </w:pPr>
            <w:r>
              <w:rPr>
                <w:rFonts w:ascii="Times New Roman"/>
                <w:b w:val="false"/>
                <w:i w:val="false"/>
                <w:color w:val="000000"/>
                <w:sz w:val="20"/>
              </w:rPr>
              <w:t>
Калнепесова Назгуль Аманиязовна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861007302888, 850822401703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Издибаев Корганбай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490530301189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Костандян Артур Размикович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770921399045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 Жалгасбек Байшылықұлы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830910300052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2942591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Джакаев Амандык Баженович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610320302122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Тналиева Алтынгүл Телегенқызы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801031401955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Болатбек Нурбаевич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730519302278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Бахыт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560223302561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Тогузбаева Алмагуль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751110400042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Бозбанов Марат Амирханович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680215301087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Жақсыбаева Бахыт Амандұрдықызы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680119401765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Мухаев Асқар Ибатоллаұлы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680812301667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Кулантаева Алтынгуль Жантургановна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761124402641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Айгул Жадигеровна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720610401863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Кармысов Нурасыл Буркитович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700827300885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Махамбетов Бекебай Джолдасбаевич, </w:t>
            </w:r>
          </w:p>
          <w:p>
            <w:pPr>
              <w:spacing w:after="20"/>
              <w:ind w:left="20"/>
              <w:jc w:val="both"/>
            </w:pPr>
            <w:r>
              <w:rPr>
                <w:rFonts w:ascii="Times New Roman"/>
                <w:b w:val="false"/>
                <w:i w:val="false"/>
                <w:color w:val="000000"/>
                <w:sz w:val="20"/>
              </w:rPr>
              <w:t>
Махамбетова Толкын Жаксылыковна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741015301185, 750203401599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Марат Сундетбаевич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650101309116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Жолжанов Жубаныш Даулашович, </w:t>
            </w:r>
          </w:p>
          <w:p>
            <w:pPr>
              <w:spacing w:after="20"/>
              <w:ind w:left="20"/>
              <w:jc w:val="both"/>
            </w:pPr>
            <w:r>
              <w:rPr>
                <w:rFonts w:ascii="Times New Roman"/>
                <w:b w:val="false"/>
                <w:i w:val="false"/>
                <w:color w:val="000000"/>
                <w:sz w:val="20"/>
              </w:rPr>
              <w:t>
Жолжанова Айгул Куспановна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641012301435, 651117401434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Сейде Курбаннефес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680908449015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Хасан Есбол Қайратұлы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000404550213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Каймакова Мария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420120400383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Қалыбай Әсем Сиыққызы, </w:t>
            </w:r>
          </w:p>
          <w:p>
            <w:pPr>
              <w:spacing w:after="20"/>
              <w:ind w:left="20"/>
              <w:jc w:val="both"/>
            </w:pPr>
            <w:r>
              <w:rPr>
                <w:rFonts w:ascii="Times New Roman"/>
                <w:b w:val="false"/>
                <w:i w:val="false"/>
                <w:color w:val="000000"/>
                <w:sz w:val="20"/>
              </w:rPr>
              <w:t>
Махин Сакен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820418401098, 821217301283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Атакеев Азамат Кайратович, </w:t>
            </w:r>
          </w:p>
          <w:p>
            <w:pPr>
              <w:spacing w:after="20"/>
              <w:ind w:left="20"/>
              <w:jc w:val="both"/>
            </w:pPr>
            <w:r>
              <w:rPr>
                <w:rFonts w:ascii="Times New Roman"/>
                <w:b w:val="false"/>
                <w:i w:val="false"/>
                <w:color w:val="000000"/>
                <w:sz w:val="20"/>
              </w:rPr>
              <w:t>
Әбілда Гаућар Бақытқызы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890223301400, 930501400122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 Николай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720905301771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 Жанат Оралбаевна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781214402991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Сейде Курбаннефес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680908449015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Сейде Курбаннефес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680908449015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Адай Сейде Курбаннефес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680908449015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Кенжемағанбетов Жәнібек Болатұлы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940629300661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Мергалиева Светлана Жасталаповна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640807450617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Несіпбаев Нұрлан Ерболұлы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980627350454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Тәжіғалиева Гүлдария Серікқалиқызы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941119450850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Калмурзаева Айсұлу Тілектесқызы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711011400929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Калмурзаева Айсұлу Тілектесқызы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711011400929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771215402876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Ізберген Жангелді Ізбергенұлы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020429550947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Сахмут Ануар Усербайулы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990109350053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Мақсат 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921106300932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Мақсат 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921106300932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Мақсат 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921106300932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Мақсат 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921106300932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Сатыбаев Мақсат Ғалымұлы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921106300932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Қожамбетов Кемелбай Мақсымұлы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650823300514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Қожамбетова Гулайым Қыдырқожақызы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701030400524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Габдуллина Улмекен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530308400605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Гусман Сұлтан Ғимиранұлы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820513300268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Беришбаев Тагат Макашович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680606300282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Кожахмет Султангалиевич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Суюнова Райхан Кобегеновна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611207400844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Максуд Айгерим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900310400387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Онайбек Нурасылович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Абдилов Онайбек Нурасылович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580926300023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 Нурлыбай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Кырымкулова Света Нурбергеновна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Саденова Маржангул Алуадиновна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680304401862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Әндірханов Қайрат Дүйсенбайұлы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911224300754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Фазледденов Нурлан Нурлибекович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910801300143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Медьяева Ляззат Утимесивна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630315402663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Медьяева Ляззат Утимесивна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630315402663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Медьяева Ляззат Утимесивна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630315402663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Чукенов Жасан Джамбулбекович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830617301104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Изтелеуова Узил Кенбаевна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651028402092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Макатова Айгерим Еркиновна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820423401055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Қыдырбай Сағидулла Қабиұлы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611225300439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Шегемов Абдрахим Әбділлаұлы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681205301322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Сүлеймен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Сүлеймен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Сүлеймен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13:199:007:2588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Узакбай Хайруллинович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370712300333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Кыдырхан Шанытбаевич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670112301927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Лесбаев Жумабек Акаевич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670811301917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Канат Ганиевич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830717301198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Кулсариев Серик Колганатович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771020300794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Джайлибаева Алтынай Оразбергеновна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630929401026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Мирзегасанова Анна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611208401431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48469,7773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Лекерова Зинеш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410927400666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Коптлеуова Умит Сарсеновна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540726401112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Асель Ералыевна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831110451133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Баетова Загипа Рахманбердиевна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520105402705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Баетова Загипа Рахманбердиевна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520105402705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Кулсара Черниязовна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621216401477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Тапанов Дархан Багиткереевич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840204302208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Тулепова Мадина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760703402309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Жалгас 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 Сакен Жумагалиевич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870801300143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818071,0776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Нурмамедова Молдир Эрешовна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890211401362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Корионова Ольга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860404400229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Нуркожа Досимович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550609301062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Тогжанова Данекер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660101412075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Мамедов Гахраман Йолчу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461003301349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Ажигерей Утесинович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760316301638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Нұрбаулов Әділ Нұрбаулыұлы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800422301476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 Жанболат Айжарықұлы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790708301822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Кайнарбеков Нурлибай Окапович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550522300031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Худибаев Нурсултан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610204301768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Джандауова Раиза Кабидоллаевна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610818401376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Албытов Чингиз Жейенаевич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871223301431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 Нурлыбай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Дуйшова Кунсулу Адаевна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660608401978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 Нурлыбай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 Нурлыбай Сайлауович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 Адилет Маршакович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810322301810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 Батима Жеткізгенқызы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611105401243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Чайхыұлы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Қуантұр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670929300445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Чагыров Караш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560924300267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Досаев Куандык Шыракбаевич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840504301766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Абдуллаева Лаура Тажикбаевна, </w:t>
            </w:r>
          </w:p>
          <w:p>
            <w:pPr>
              <w:spacing w:after="20"/>
              <w:ind w:left="20"/>
              <w:jc w:val="both"/>
            </w:pPr>
            <w:r>
              <w:rPr>
                <w:rFonts w:ascii="Times New Roman"/>
                <w:b w:val="false"/>
                <w:i w:val="false"/>
                <w:color w:val="000000"/>
                <w:sz w:val="20"/>
              </w:rPr>
              <w:t>
Андабеков Мақсат Исаұлы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851014401416, 830216301540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Жанкулова Айгуль Жубановна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760103402743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Абуова Тойдык Джумабаевна, </w:t>
            </w:r>
          </w:p>
          <w:p>
            <w:pPr>
              <w:spacing w:after="20"/>
              <w:ind w:left="20"/>
              <w:jc w:val="both"/>
            </w:pPr>
            <w:r>
              <w:rPr>
                <w:rFonts w:ascii="Times New Roman"/>
                <w:b w:val="false"/>
                <w:i w:val="false"/>
                <w:color w:val="000000"/>
                <w:sz w:val="20"/>
              </w:rPr>
              <w:t>
Абуов Аскарбек Куанышович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780818403059, 741225301236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Кыдырхан Шанытбаевич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670112301927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Сарбопеева Маншук Дагистановна, </w:t>
            </w:r>
          </w:p>
          <w:p>
            <w:pPr>
              <w:spacing w:after="20"/>
              <w:ind w:left="20"/>
              <w:jc w:val="both"/>
            </w:pPr>
            <w:r>
              <w:rPr>
                <w:rFonts w:ascii="Times New Roman"/>
                <w:b w:val="false"/>
                <w:i w:val="false"/>
                <w:color w:val="000000"/>
                <w:sz w:val="20"/>
              </w:rPr>
              <w:t>
Налекеш Асылбек Сарсенбайулы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841124401353, 820222301928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Сейткулиев Рахматулла Абуович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620921401902,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Едигеева Назкен Алибаевна, </w:t>
            </w:r>
          </w:p>
          <w:p>
            <w:pPr>
              <w:spacing w:after="20"/>
              <w:ind w:left="20"/>
              <w:jc w:val="both"/>
            </w:pPr>
            <w:r>
              <w:rPr>
                <w:rFonts w:ascii="Times New Roman"/>
                <w:b w:val="false"/>
                <w:i w:val="false"/>
                <w:color w:val="000000"/>
                <w:sz w:val="20"/>
              </w:rPr>
              <w:t>
Акназаров Асет Ержанович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881127400507, 861005302669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Еркулиев Қайрат Іңірбайұлы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890221301925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Еркулиев Қайрат Іңірбайұлы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890221301925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Кырымкулова Света Нурбергеновна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Кырымкулова Света Нурбергеновна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Нұрбибі Маратқызы, </w:t>
            </w:r>
          </w:p>
          <w:p>
            <w:pPr>
              <w:spacing w:after="20"/>
              <w:ind w:left="20"/>
              <w:jc w:val="both"/>
            </w:pPr>
            <w:r>
              <w:rPr>
                <w:rFonts w:ascii="Times New Roman"/>
                <w:b w:val="false"/>
                <w:i w:val="false"/>
                <w:color w:val="000000"/>
                <w:sz w:val="20"/>
              </w:rPr>
              <w:t>
Калиев Марат Кеншиликович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880501400973, 830122301827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Кырымкулова Света Нурбергеновна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800902402271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Мухаммедов Нуржан Сюндикович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880516300483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Жалгас 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Жалгас Алтаевич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590901302332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Тулесов Косымбай Басшиевич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660609302231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Майланулы Диас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900317350741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Таспаева Жумагуль Сарсенбаевна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771021402089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 Әнуар Жолекешұлы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830618300449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Бермагамбетов Канат Кармысович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830928300404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Халикова Эльвира Ериковна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870726401923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Салих Яудович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480109300873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13:199:007:699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 Есенбек Казбекович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850315301403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Кулмырзаева Сая Алимбаевна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850309400885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Джандосов Бауыржан Абдукалыкович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751023300330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Айса Данияр Айсаұлы,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830723301765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Кыстаубаева Айымгуль Болатбековна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911223401357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Долданов Ермек Жардемович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661106301473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Акмурзиев Манас Шорашевич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790812301441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Жандау Бекбол Махмудұлы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820516301034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Саулеева Гулсим Сырымовна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700128402005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Мизанов Мурастан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541223300651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3753170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Алтынгул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420701400420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15300034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Сонабаев Кайыргали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540403301982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Ерболат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Ерлан Ондасынулы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940326301165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Жумаева Жанияш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620411401365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Зинуллаев Аюп Жумабайулы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901215301058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Мудебаев Ануар Амиржанович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870717302084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Селиканова Альмира Мухтарбековна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880628400914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Алджанов Нуржан Сиенбергенович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810429302048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Картбаева Салтанат Джарболовна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560117401839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Картбаева Салтанат Джарболовна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560117401839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 Мүстафа Қуандықұлы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940906350146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Жубанышкалиев Нуржан Едигеевич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870213302331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Каухарова Тилектес Тулегеновна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610320402921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Сатибердиев Кожа Набиевич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610303302516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Әділбаев Ермұрат Ержігітұлы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910511300503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Ерболат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Ерболат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Зейналова Надежда Яковлевна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550702401232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Ерболат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Битанов Ерболат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901201300310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Баймбетов Алкуат Сулейменович, </w:t>
            </w:r>
          </w:p>
          <w:p>
            <w:pPr>
              <w:spacing w:after="20"/>
              <w:ind w:left="20"/>
              <w:jc w:val="both"/>
            </w:pPr>
            <w:r>
              <w:rPr>
                <w:rFonts w:ascii="Times New Roman"/>
                <w:b w:val="false"/>
                <w:i w:val="false"/>
                <w:color w:val="000000"/>
                <w:sz w:val="20"/>
              </w:rPr>
              <w:t>
Басарбаева Бактыгуль Орыновна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741031301648, 770610401941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13:199:007:799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Сәттіғұлова Іңкәр Жұмайқызы, </w:t>
            </w:r>
          </w:p>
          <w:p>
            <w:pPr>
              <w:spacing w:after="20"/>
              <w:ind w:left="20"/>
              <w:jc w:val="both"/>
            </w:pPr>
            <w:r>
              <w:rPr>
                <w:rFonts w:ascii="Times New Roman"/>
                <w:b w:val="false"/>
                <w:i w:val="false"/>
                <w:color w:val="000000"/>
                <w:sz w:val="20"/>
              </w:rPr>
              <w:t>
Чельпеков Талгат Базарбайевич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871206400891, 840131302668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Арсен Рахимбердыевич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900817300416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Арсен Рахимбердыевич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900817300416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Арсен Рахимбердыевич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900817300416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Спанов Арсен Рахимбердыевич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900817300416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Нәдірбай Темірболат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780928301877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Жубаниязов Ербек Максатович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710720302841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Тәжиев Жомарт Қарамырзаұлы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801221301664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Жаксылык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760712301474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Караногаев Дидар Жумагалиевич ,</w:t>
            </w:r>
          </w:p>
          <w:p>
            <w:pPr>
              <w:spacing w:after="20"/>
              <w:ind w:left="20"/>
              <w:jc w:val="both"/>
            </w:pPr>
            <w:r>
              <w:rPr>
                <w:rFonts w:ascii="Times New Roman"/>
                <w:b w:val="false"/>
                <w:i w:val="false"/>
                <w:color w:val="000000"/>
                <w:sz w:val="20"/>
              </w:rPr>
              <w:t xml:space="preserve">
Хусаинова Жадыра Мухтаровна, </w:t>
            </w:r>
          </w:p>
          <w:p>
            <w:pPr>
              <w:spacing w:after="20"/>
              <w:ind w:left="20"/>
              <w:jc w:val="both"/>
            </w:pPr>
            <w:r>
              <w:rPr>
                <w:rFonts w:ascii="Times New Roman"/>
                <w:b w:val="false"/>
                <w:i w:val="false"/>
                <w:color w:val="000000"/>
                <w:sz w:val="20"/>
              </w:rPr>
              <w:t xml:space="preserve">
Ескуат Жанаргуль Карловна, </w:t>
            </w:r>
          </w:p>
          <w:p>
            <w:pPr>
              <w:spacing w:after="20"/>
              <w:ind w:left="20"/>
              <w:jc w:val="both"/>
            </w:pPr>
            <w:r>
              <w:rPr>
                <w:rFonts w:ascii="Times New Roman"/>
                <w:b w:val="false"/>
                <w:i w:val="false"/>
                <w:color w:val="000000"/>
                <w:sz w:val="20"/>
              </w:rPr>
              <w:t>
Беришбаев Орынбек Карлулы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740411300494,</w:t>
            </w:r>
          </w:p>
          <w:p>
            <w:pPr>
              <w:spacing w:after="20"/>
              <w:ind w:left="20"/>
              <w:jc w:val="both"/>
            </w:pPr>
            <w:r>
              <w:rPr>
                <w:rFonts w:ascii="Times New Roman"/>
                <w:b w:val="false"/>
                <w:i w:val="false"/>
                <w:color w:val="000000"/>
                <w:sz w:val="20"/>
              </w:rPr>
              <w:t>
890611400100, 770928402671, 891117300360,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Улхия Зинелькызы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641204400596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Каражигитова Жания Урынбасаровна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630305402001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Жаксылык Базарбаевич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760712301472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Есенгали Маратович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820309301782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Сагынбай Ошакбаевич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820728301116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Юзбеков Сефейха Асланбекович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640929300420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Суйеуова Джидегуль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750507402351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Сарекенова Диляра Нурлыбековна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891213401663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Кенбай Руслан Құсайынұлы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960112350282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Бисултанова Гульмира Келтировна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741127401349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Кулаев Рыза Аштарович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850710303348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Муратова Галия Махмудовна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620123400976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Демесинова Райхан Сайынқызы, </w:t>
            </w:r>
          </w:p>
          <w:p>
            <w:pPr>
              <w:spacing w:after="20"/>
              <w:ind w:left="20"/>
              <w:jc w:val="both"/>
            </w:pPr>
            <w:r>
              <w:rPr>
                <w:rFonts w:ascii="Times New Roman"/>
                <w:b w:val="false"/>
                <w:i w:val="false"/>
                <w:color w:val="000000"/>
                <w:sz w:val="20"/>
              </w:rPr>
              <w:t>
Танирбергенов Калдыгожа Бакбергенович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811223400922, 801003300224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Туманбаева Гулшара Кемеловна,</w:t>
            </w:r>
          </w:p>
          <w:p>
            <w:pPr>
              <w:spacing w:after="20"/>
              <w:ind w:left="20"/>
              <w:jc w:val="both"/>
            </w:pPr>
            <w:r>
              <w:rPr>
                <w:rFonts w:ascii="Times New Roman"/>
                <w:b w:val="false"/>
                <w:i w:val="false"/>
                <w:color w:val="000000"/>
                <w:sz w:val="20"/>
              </w:rPr>
              <w:t>
 Оразгалиев Магауия Сансызбаевич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651226402059, 620326302484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Ставничук Ольга Александровна, </w:t>
            </w:r>
          </w:p>
          <w:p>
            <w:pPr>
              <w:spacing w:after="20"/>
              <w:ind w:left="20"/>
              <w:jc w:val="both"/>
            </w:pPr>
            <w:r>
              <w:rPr>
                <w:rFonts w:ascii="Times New Roman"/>
                <w:b w:val="false"/>
                <w:i w:val="false"/>
                <w:color w:val="000000"/>
                <w:sz w:val="20"/>
              </w:rPr>
              <w:t>
Ставничук Валерий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781126402259, 791228301432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Бекмагамбетова Марал Елемесовна, </w:t>
            </w:r>
          </w:p>
          <w:p>
            <w:pPr>
              <w:spacing w:after="20"/>
              <w:ind w:left="20"/>
              <w:jc w:val="both"/>
            </w:pPr>
            <w:r>
              <w:rPr>
                <w:rFonts w:ascii="Times New Roman"/>
                <w:b w:val="false"/>
                <w:i w:val="false"/>
                <w:color w:val="000000"/>
                <w:sz w:val="20"/>
              </w:rPr>
              <w:t>
Озғанбаев Артур Құспанұлы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891116402377, 880421302443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Сарбупеева Салима Нугиматуллаевна ,</w:t>
            </w:r>
          </w:p>
          <w:p>
            <w:pPr>
              <w:spacing w:after="20"/>
              <w:ind w:left="20"/>
              <w:jc w:val="both"/>
            </w:pPr>
            <w:r>
              <w:rPr>
                <w:rFonts w:ascii="Times New Roman"/>
                <w:b w:val="false"/>
                <w:i w:val="false"/>
                <w:color w:val="000000"/>
                <w:sz w:val="20"/>
              </w:rPr>
              <w:t>
Байтөреев Меңдібай Байдуллаұлы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710728401695, 711216301162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Сагындиков Есенаман Амангелдиевич, </w:t>
            </w:r>
          </w:p>
          <w:p>
            <w:pPr>
              <w:spacing w:after="20"/>
              <w:ind w:left="20"/>
              <w:jc w:val="both"/>
            </w:pPr>
            <w:r>
              <w:rPr>
                <w:rFonts w:ascii="Times New Roman"/>
                <w:b w:val="false"/>
                <w:i w:val="false"/>
                <w:color w:val="000000"/>
                <w:sz w:val="20"/>
              </w:rPr>
              <w:t>
Аманкулова Рысбиби Избасовна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830804300678, 600517401417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99916,6321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Саянов Арман Нургазынович, </w:t>
            </w:r>
          </w:p>
          <w:p>
            <w:pPr>
              <w:spacing w:after="20"/>
              <w:ind w:left="20"/>
              <w:jc w:val="both"/>
            </w:pPr>
            <w:r>
              <w:rPr>
                <w:rFonts w:ascii="Times New Roman"/>
                <w:b w:val="false"/>
                <w:i w:val="false"/>
                <w:color w:val="000000"/>
                <w:sz w:val="20"/>
              </w:rPr>
              <w:t>
Кульджанова Жамал Аманкосовна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831003301357, 840219401862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Жайлигараева Айгуль Улжабаевна, </w:t>
            </w:r>
          </w:p>
          <w:p>
            <w:pPr>
              <w:spacing w:after="20"/>
              <w:ind w:left="20"/>
              <w:jc w:val="both"/>
            </w:pPr>
            <w:r>
              <w:rPr>
                <w:rFonts w:ascii="Times New Roman"/>
                <w:b w:val="false"/>
                <w:i w:val="false"/>
                <w:color w:val="000000"/>
                <w:sz w:val="20"/>
              </w:rPr>
              <w:t>
Жайлығара Қуан Жаңбырбайұлы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730602402959, 690318300586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Қайнарбай Алпысбай Мағзомұлы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890216301274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Нұрмағамбет Әйгерім Қайырғалиқызы, </w:t>
            </w:r>
          </w:p>
          <w:p>
            <w:pPr>
              <w:spacing w:after="20"/>
              <w:ind w:left="20"/>
              <w:jc w:val="both"/>
            </w:pPr>
            <w:r>
              <w:rPr>
                <w:rFonts w:ascii="Times New Roman"/>
                <w:b w:val="false"/>
                <w:i w:val="false"/>
                <w:color w:val="000000"/>
                <w:sz w:val="20"/>
              </w:rPr>
              <w:t>
Амангелдиев Умир Калмуканович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800718402836,</w:t>
            </w:r>
          </w:p>
          <w:p>
            <w:pPr>
              <w:spacing w:after="20"/>
              <w:ind w:left="20"/>
              <w:jc w:val="both"/>
            </w:pPr>
            <w:r>
              <w:rPr>
                <w:rFonts w:ascii="Times New Roman"/>
                <w:b w:val="false"/>
                <w:i w:val="false"/>
                <w:color w:val="000000"/>
                <w:sz w:val="20"/>
              </w:rPr>
              <w:t>
770525302337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Ясько Рита Багитжановна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631218401668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Жайлигараев Аманжол Жанбырбаевич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780603303529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Шадылова Гулбаршын Куванчовна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910406402169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Ержигитов Айтумыс Мылтыкович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840814301731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Мерует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370314401750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Болатбек Куттымуратович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Жанаева Гулдари Жаналыковна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800615401550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Болатбек Куттымуратович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Жанаева Гулдари Жаналыковна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800615401550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Марат Айладирович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751209301230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Губанов Вадим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711226301355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Губанов Вадим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711226301355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Донбаева Асем Алимбековна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750804401695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Мажитова Мейрамгуль Сагидановна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790511402846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Чучук Роман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760219300454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Коцур Иван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731029301586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Буркитбаева Сания Узакбаевна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681005400551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Донбаева Асем Алимбековна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750804401695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Балапашқызы Салиха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530220401368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Кожахмет Султангалиевич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Кожахмет Султангалиевич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Кожахмет Султангалиевич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670120300427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Турлыбаев Айбек Султанкулович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570306301633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Іздібай Нұралы Османұлы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910512300737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Мадиярова Маншук Сулейменовна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740511401492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Әлия Сүлейменқызы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771104401031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Байдуллаева Кбет Сулаймановна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601010403539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Султангалиева Жанар Мухановна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730620402322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Рахмат Махмудович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560801303381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Султангалиев Аскар Мухаммадович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700506302003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 Сулеймен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491026300301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13:199:007:921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Кутжанова Макпал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521206400661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Алябьев Геннадий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640314302086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Сабира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891010400750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Әбдрахманов Серік Жумағұлұлы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800317302969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Шабикова Жансалхан Темировна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550602401714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Удеркан Жанабаевич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640402301313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Сисенбаева Балшара Едиловна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711108401687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 Акылбек Ыбырашулы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580501301164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Амангали Жумашович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480401300335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Нурбосынов Аскар Отекасымович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760424301457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 Калыбек Угитович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761218300719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2220988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Нурбосынов Аскар Отекасымович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760424301457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Тажихан Собалаковна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530309400978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Жайнбаева Нурай Онаевна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560223402318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13:199:017:094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Ербол Юсупович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711005300981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 Алтынгали Дарибаевич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640306301867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Агла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390707401255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13:202:001:1431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Сисембай Куанович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621106301303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13:202:001:1486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Бакдаулет Мырзагелдиевич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710421300136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13:202:001:1501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Бердигали Муратбаевич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760426300300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Адай Селбаевич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650305301140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13:202:001:931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Рзаханов Есенгельды Бактыбаевич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730729301559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Сара Избергеновна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771215402876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Кикбай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13:202:002:375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Естұрлиев Ұзақбай Түнғатарұлы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Туешиев Алкам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520410302281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13:202:003:180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Абугали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730920302119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13:202:006:243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Таңғұл Қайрат Боқанұлы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661202300909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13:202:006:550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Сельбай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340701302601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13:202:006:609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Кетебаев Амангали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400222301039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Қани Сара Құлмырзақызы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550811400623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Ізімов Құрал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631017301659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Нурбердиханова Бибигул Батырбековна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660313401657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Роза Абатовна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760121402553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Рахим Муратбаевич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701007301253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Оразгул Мергенович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600308301494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Шырақбаев Шынжырхан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380621300023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Муканбеткарим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510805301219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Елеусін Ерік Балмұқанұлы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620110301606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Сахарбаев Куатбай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350105301259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Нурлыхан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680626401117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Утелов Бауыржан Аралбаевич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751208301196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Амангали Жумашович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480401300335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Сәндібекұлы Манарбек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840728301279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Картбаев Амандық Жанқожаұлы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860927300632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Әлімбаев Жанибек Таңатбекұлы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940518301278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Саудабаева Жансая Есенгалиевна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800514402689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Трумов Сәрсенбай Өтелгенұлы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691129301163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Даметкен Темирхановна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500311401604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Құлжанов Абай Табылғанұлы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Төлемағанбетов Серік Мырзағалиұлы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790417302581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Естұрлиев Ұзақбай Түнғатарұлы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470922300663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Онайбай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430720300437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Оңайбаев Алтынбек Маратұлы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980528350129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Тилеумаганбетов 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530516300675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Игібай Қайрат Әділхан Қостұрұлы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841028300505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Тастемиров Комек Ертлеуович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841108301796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Назарғали Нұрпейіс Мақсымұлы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840513300638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Усербаев Болатбек Бердигулович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660213301280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Шораханов Кайрат Юсупович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840805300378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 Серик Боранбаевич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700620302112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Изтелеев Кусайын Кенбаевич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621218302310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Далиев Демеген Бакытович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791122300524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 Нурсултан Тажигараевич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610711300954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Тойшибек Бакитович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670820300978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Борамбаев Алтынгали Сагымбаевич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620611301148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Молдабеков Айбол Далубаевич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960203350485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Нурекешов Хамит Куштибаевич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641114300263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Сисенбаев Наурызгали Мангистауович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870319301220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Жаржанов Амангелді Қуанғалиұлы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910826300863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Бердигулов Султангали Кенжебаевич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941203351224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Андиргалиев Жолжан Аманкулович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930623300289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Суирбаев Жансаят Орынгалиевич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860729301139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Мендибай Амандыкович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780218302845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 Архат Алмасович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940714301055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Раев Орынбасар Кобланович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870404303000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Жаржанов Амангелді Қуанғалиұлы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910826300863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Кемелханов Нұрлыбек Кемелханұлы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940506351388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Береген Ажигалиевич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580721300841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Адилбек Шынгысович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690101300625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Беришбаев Алмурза Агзамович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660113302067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Қорғанбаев Бек Қыдырбайұлы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700821300991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Нурлан Омаргалиевич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880624300530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Киубай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Киубай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Киубай Каирович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600906301584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Исембек Бердиханович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850602300950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Жапанов Руслан Ултанкулович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770601301847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Акмергенов Асылбек Кыстаубаевич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840717301952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Қорғанбаев Бек Қыдырбайұлы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700821300991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Жапанов Ерлан Ултанкулович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810901301421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Әбілов Момыш Құлынбекұлы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921227300079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Асауов Кощы Жиенбаевич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660113301594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Айназаров Рахмет Кулекешович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720524301136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13:202:007:702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Халихова Дина Халимовна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680607401242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Утебаев Косай Утелгенович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690223302794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Ерлан Жангырханович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850108301200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Оразгелдиев Бердімурат Оразгелдіұлы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790309300374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Муратов Мереке Аркалыкович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731106302225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Қауынбай Наурызғали Бекбергенұлы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480315301356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2998700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Пашин Денис Олегович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860307302411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Нурбосинов Серик Нурмуханович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800724301933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Ерлан Жангырханович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850108301200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Ершора Изимбаевич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540803300831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Өтебаев Наурызғали Төлегенұлы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800312301448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Азмагамбетов Саламат Сарсенович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850402301149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Булекбаев Марат Динасылович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700715302525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Шалабай Қуантқан Бақытұлы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640214301232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Байжанова Рысты Изимбаевна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640426400065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Қайранбаев Махамбет Тарғынұлы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920726301730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Жұмабекова Шынар Қуанышқызы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921029401314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Абилхаиров Еркебулан Ибатоллаевич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880708303085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Каражанов Сулейман 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631106300317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Кетебаев Кайржан Амангалиевич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691220301277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Бердиева Гулнур Сырлыбаевна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871122401487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Бегалиев Рауан Талғатұлы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940901351246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Жұмабеков Тілекқабыл Серікұлы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980510350507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Жаксыхат Кудайбергенович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820828300746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Ебосынов Руслан Амангелдиевич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880619301283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Куанбаев Салиян Капурнович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600826300135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Мұстафина Гаухар Асылбекқызы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840410400446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Бекжан Алмасұлы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010219550676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Атчибаев Жасұлан Кенесович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861004301952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Толегараев Аскар Алшарұлы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760919301804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Тулекбаев Темирали Смайлович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580412301364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13:202:008:075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bl>
    <w:bookmarkStart w:name="z48" w:id="38"/>
    <w:p>
      <w:pPr>
        <w:spacing w:after="0"/>
        <w:ind w:left="0"/>
        <w:jc w:val="both"/>
      </w:pPr>
      <w:r>
        <w:rPr>
          <w:rFonts w:ascii="Times New Roman"/>
          <w:b w:val="false"/>
          <w:i w:val="false"/>
          <w:color w:val="000000"/>
          <w:sz w:val="28"/>
        </w:rPr>
        <w:t>
      4- кесте. Жайылымдарды бөлу</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475220100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 w:id="39"/>
    <w:p>
      <w:pPr>
        <w:spacing w:after="0"/>
        <w:ind w:left="0"/>
        <w:jc w:val="both"/>
      </w:pPr>
      <w:r>
        <w:rPr>
          <w:rFonts w:ascii="Times New Roman"/>
          <w:b w:val="false"/>
          <w:i w:val="false"/>
          <w:color w:val="000000"/>
          <w:sz w:val="28"/>
        </w:rPr>
        <w:t>
      5-кесте. Қосымша қажет етілетін жайылымдар</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қажетті қосымша жайылымдар,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жерді пайдалануға берілуі мүмкін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малын жаю бойыншахалық мұқтажын қанағаттандыру мақсатында резервке қойылуға тиіс жайылымдар,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 жайылымдарды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және оларды пайдалану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55" w:id="40"/>
    <w:p>
      <w:pPr>
        <w:spacing w:after="0"/>
        <w:ind w:left="0"/>
        <w:jc w:val="left"/>
      </w:pPr>
      <w:r>
        <w:rPr>
          <w:rFonts w:ascii="Times New Roman"/>
          <w:b/>
          <w:i w:val="false"/>
          <w:color w:val="000000"/>
        </w:rPr>
        <w:t xml:space="preserve"> 1-кесте. Жайылымдарды геоботаникалық зерттеп-қарау мәліметтері</w:t>
      </w:r>
    </w:p>
    <w:bookmarkEnd w:id="40"/>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 жіктемесі бойынша және түсінік сөз бойынша шифрлар,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22(Жайылымдар)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жусанды жазық және толқынды жазықтар-да қара топырақ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Жалдау құқығымен және жеке меншік құқығымен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Кестенің жалғасы</w:t>
            </w:r>
          </w:p>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 w:id="41"/>
    <w:p>
      <w:pPr>
        <w:spacing w:after="0"/>
        <w:ind w:left="0"/>
        <w:jc w:val="both"/>
      </w:pPr>
      <w:r>
        <w:rPr>
          <w:rFonts w:ascii="Times New Roman"/>
          <w:b w:val="false"/>
          <w:i w:val="false"/>
          <w:color w:val="000000"/>
          <w:sz w:val="28"/>
        </w:rPr>
        <w:t>
      Кестенің жалғасы</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түрлері</w:t>
            </w:r>
          </w:p>
          <w:p>
            <w:pPr>
              <w:spacing w:after="20"/>
              <w:ind w:left="20"/>
              <w:jc w:val="both"/>
            </w:pPr>
            <w:r>
              <w:rPr>
                <w:rFonts w:ascii="Times New Roman"/>
                <w:b w:val="false"/>
                <w:i w:val="false"/>
                <w:color w:val="000000"/>
                <w:sz w:val="20"/>
              </w:rPr>
              <w:t>
үшін</w:t>
            </w:r>
          </w:p>
        </w:tc>
      </w:tr>
    </w:tbl>
    <w:bookmarkStart w:name="z57" w:id="42"/>
    <w:p>
      <w:pPr>
        <w:spacing w:after="0"/>
        <w:ind w:left="0"/>
        <w:jc w:val="both"/>
      </w:pPr>
      <w:r>
        <w:rPr>
          <w:rFonts w:ascii="Times New Roman"/>
          <w:b w:val="false"/>
          <w:i w:val="false"/>
          <w:color w:val="000000"/>
          <w:sz w:val="28"/>
        </w:rPr>
        <w:t>
      2-кесте. Мал қорымдары (биотермиялық шұңқырлар) туралы мәліметтер Түпқараған ауданы бойынша мал қорымдары (биотермиялық шұңқырлар) туралы деректер (мәліметтер)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шұңқырлардың) мөлшері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Түпқараған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примитивтік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мекеме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2026-2031 жылдарға арналған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жайылымдарды басқару және оларды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63" w:id="43"/>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2026-2031 жылдарға арналған жайылымдарды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басқару және оларды пайдалану жөніндегі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69" w:id="44"/>
    <w:p>
      <w:pPr>
        <w:spacing w:after="0"/>
        <w:ind w:left="0"/>
        <w:jc w:val="left"/>
      </w:pPr>
      <w:r>
        <w:rPr>
          <w:rFonts w:ascii="Times New Roman"/>
          <w:b/>
          <w:i w:val="false"/>
          <w:color w:val="000000"/>
        </w:rPr>
        <w:t xml:space="preserve"> Иелерін көрсете отырып, ауыл шаруашылығы жануарларын бірдейлендіру дерекқорынан алынған ауыл шаруашылығы жануарлары мал басының саны туралы деректер</w:t>
      </w:r>
    </w:p>
    <w:bookmarkEnd w:id="44"/>
    <w:bookmarkStart w:name="z70" w:id="45"/>
    <w:p>
      <w:pPr>
        <w:spacing w:after="0"/>
        <w:ind w:left="0"/>
        <w:jc w:val="both"/>
      </w:pPr>
      <w:r>
        <w:rPr>
          <w:rFonts w:ascii="Times New Roman"/>
          <w:b w:val="false"/>
          <w:i w:val="false"/>
          <w:color w:val="000000"/>
          <w:sz w:val="28"/>
        </w:rPr>
        <w:t>
      1-кесте. Иелерін көрсете отырып, ауыл шаруашылығы жануарлары басының</w:t>
      </w:r>
    </w:p>
    <w:bookmarkEnd w:id="45"/>
    <w:bookmarkStart w:name="z71" w:id="46"/>
    <w:p>
      <w:pPr>
        <w:spacing w:after="0"/>
        <w:ind w:left="0"/>
        <w:jc w:val="both"/>
      </w:pPr>
      <w:r>
        <w:rPr>
          <w:rFonts w:ascii="Times New Roman"/>
          <w:b w:val="false"/>
          <w:i w:val="false"/>
          <w:color w:val="000000"/>
          <w:sz w:val="28"/>
        </w:rPr>
        <w:t>
      саны</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Бірлік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Кункаков Жексембек Утеулиевич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9-cиыр, 65-қой, 21-жылқы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Оңайбаев Алтынбек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 35-қой, 31-жылқы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Суюнбаева Маншук Койсариевна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Жангирхан баласы Сарбасов Ерланда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97-сиыр, 62-жылқы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Тангулов Кайрат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40-қой,6-жылқы,8-туйе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Кукеев Сабыргали Избергенович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4 -сиыр, 134-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Аққу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сиыр, 59 қой, 32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Кзилгулова Сара Избергеновна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Нұрболғанов Орынжан Сүйіндікұлы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сиыр, 19 жылқы, 5 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Тлепов Айболат 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сиыр, 3жылқы, 2 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Қайып Ақболат Ақтанұлы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Амангали Жумашович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қой, 11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Батыркан Кайнарбаевич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 қой, 11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Сахарбаева Эльмира Амантаевна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 Нурхан Жоламанович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қой, 4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Танатбеков Сәндібек Танатбекұлы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Мухамедиярова Кымбат Куракбаевна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жылқы, 9 туйе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Танатова Шолпан Абуовна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сиыр, 31 қой, 65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Удеркан Жанабаевич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 Сарсенбай Набиевич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қой, 10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Жангараев Тарас Аманкосович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 қой, 11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Кусжанов Жетибай Айтбергенович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сиыр, 66 жылқы, 2 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Жантуар Мұстахи Жапарұлы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Сейілхан Сисенбайұлы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 қой, 14 жылқы, 30 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Мұратов Әділ Тарасұлы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Бегенова Гулжазира Султанбековна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сиыр, 80 қой, 177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Амантайқызы Әсем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қой, 10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Бекімов Ақылбек Құрманғазыұлы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Жаржанов Асхат Қуанғалиұлы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Мағдатов Есқуат Берікұлы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Нурлаев Адайбек Издибаевич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8сиыр, 131қой, 52жылқы, 34түйе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Мендибай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Түйе-27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"ЕР-Күз" шаруа қожалығы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қой-15, жылқы-106, түйе-9,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 Орынбай Меретович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қой-223, жылқы-22, түйе-4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Асыл Олжашыевна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Асыл Олжашыевна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Жылқы-14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Мадиев Султанмурат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Жылқы-15, түйе-17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Мадиев Кадыргали Султанмуратович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қой-311, жылқы-87, түйе-87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Сонабаева Айгуль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қой-33, жылқы-14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Сонабаев Мырзагали Султанович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қой-134, жылқы-15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Ќожаназар Абубқкір Самархан±лы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қой-30, жылқы-19, түйе-2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Манатова Урзада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қой-28, жылқы-45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Руслан Аязханович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-2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Буркитбаев Касым Максатович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қой-18, жылқы-8, түйе-4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Нсанов Актаубай Абдолович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қой-28, жылқы-83, түйе-25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Изтурова Тажихан Собалаковна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сиыр-42,қой-713,жылқ-345,түйе-254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Молдакулов Саттибек Нуркасынович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қой-8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Жолжанова Алмагул Жеткизгеновна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Есбергенова Алмагул Айекеновна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Түйе-40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 Болатбек Утегенович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Түйе-2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 түйе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Сарман Жалгасбек Байшылыќұлы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Түйе-106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Берікбай Қуантұр Қуантұр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Жылқы-36, түйе-5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Кыдырхан Шанытбаевич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қой-67, жылқы-61, түйе-51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Лесбаев Жумабек Акаевич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қой-7,жылқы-5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Жанкулов Калнияз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қой-66, жылқы-90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 түйе-5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Албытов Чингиз Жейенаевич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Дуйшова Куаныш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-38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Кыдырхан Шанытбаевич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қой-67, жылқы-61, түйе-51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 түйе-5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Телеубаев Нурлан Токтасынович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 түйе-5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Ставничук Валерий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сиыр-34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Мадияров Сулеймен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сиыр1,қой-48, жылқы-21, түйе-12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Амангелдиев Умир Калмуканович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Марат Айладирович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қой-5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Керим Амандыкович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қой-50, жылқы-23, түйе-12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Мергалиева Светлана Жасталаповна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 бас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Кушекова Нурбиби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134-қой,18-жылқы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Абуханов Шыңғысхан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Сатиманов Коля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 Сайын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1-сиыр,54-жылкы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Буженов Каирбек Айдашевич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21-жылкы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Дюсеева Ынтазар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15сиыр,140-жылқы,40-туйе,787-қой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Бекешұлы Нұрдаулет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Есқуатов Жеткизген Рахымұлы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8-сиыр,8-жылкы,13-туйе,8 -қой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Жеделбай Шукирович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2-сиыр,35-жылкы,3-түйе,21-қой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Алтынай Пышакпаевна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190-жылқы,70-туйе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Таласбаева Аксырга Абаевна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15сиыр,77жылкы,40-туйе,226-қой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Мерухан Жадигеровна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1-сиыр,4-жылқы,1-қой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Қартбаев Амандық Жанқожаұлы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10-жылқы,12-туйе,434-қой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Балтабай Съезд Қартбайұлы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1-сиыр,65-жылқы,2-туйе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Ескалиева Жанилсин Муханбеденовна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3-сиыр,59-жылқы,8-туйе, 467-қой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 Сырлыбек Жадигерович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Жанбырбай Абуханович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7-сиыр,32-жылқы,5-туйе,472-қой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Балтабек Сеишович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жылкы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Асхат Камелұлы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1сиыр,108-жылқы,11туйе,212қой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Икембай Глымович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5-сиыр,3-туйе,5-қой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Даулетқызы Әйгерім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2-сиыр,2-туйе,5-қой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Асар Адонгарович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6-сиыр,6-жылкы,14-қой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Булеев Камбар Айдарбаевич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1-жылкы,5-туйе,8-қой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Даулетќызы Әйгерім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2-сиыр,2-туйе,5-қой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Кушекова Нурбиби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18-жылкы,134-қой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Коишыгулов Утесин Сырлыбекович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31-жылқы,17-қой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Аманбек Сагиндикович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2-сиыр,10-жылкы,49-қой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Жеделбай Шукирович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2-сиыр,35-жылкы,3-түйе,21-қой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Айгул Жадигеровна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Абай Қуанұлы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10-жылкы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Оразова Гулнар Онбаевна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7-туйе,559- 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Сатиманов Темиргали Коляевич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4-сиыр,23-жылкы,5-туйе, 471-қой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Бектас Тлекбаевич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Айтбай Тулеушович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6-сиыр,49-жылкы,7-туйе, 22-қой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Кушеков Асар Адонгарович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6-сиыр,6-жылкы,14-қой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 Жаксылык Базарбаевич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13-жылкы,15-қой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Сисембаев Бекболат Жолжанович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6-сиыр,30-жылкы,35-туйе, 61-қой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Кулбасова Такиш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Тилеумаганбетов Азан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3-сиыр,136-қой,100-жылқы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Асауов Кощы Жиенбаевич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1-сиыр,20-жылқы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Айбек Балишанович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Жолмағанбет Сайын Тұрмырзаұлы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7-сиыр,16-қой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Умит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145-қой,46-жылқы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Турланов Балтабай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141-қой,27-жылқы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Нуржауұлы Иса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14-қой,10-жылқы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Лашенов Ілияс Серікұлы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70-қой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Бердигали Муратбаевич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11-қой, 10-жылқы,5-түйе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Бисенбеков Караман Койлыбаевич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-9, қой-127, жылқы-7, түйе-10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Шамбилов Абайдулла Саясиевич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қой-392, жылқы-3, түйе-25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Джакиев Талгат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Сиыр-425, жылқы -259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Койшыгулова Айгул Жадигеровна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Шомақ Алтынбек Дауылбайұлы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 Роза Қожанайқызы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Кадирова Тлектес Кудайбергеновна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Чимирова Гулзауза Унеровна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сиыр-8, жылқы-20, түйе-12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Тогизбаева Шырын Килибаевна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Ербол Шаяхметұлы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 Туйе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Мирлан Мугадашович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Имангалиев Нуркожа Досимович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 қой- 3, жылқы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Саулеева Гулсим Сырымовна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Койшибаев Киялбек Нуржигитович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Жумаева Жанияш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Басарбаева Бактыгуль Орыновна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Қой- 8, Туйе-20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Сагынбай Ошакбаевич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Ќайнарбай Алпысбай Маѓзомұлы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Жылқы- 19, Туйе - 2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Балапашқызы Салиха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Сиыр-3, қой-118, жылқы-145, түйе-82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Туркпенбаев Дуйсенби Шукирович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-370, Жылқы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Байтуреев Меңдібай Байдуллаұлы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Есбергенов Жусуп Жумабаевич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Адилбек Саяевич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 туйе- 7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Жүнбасов Нәрік Мұратбайұлы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Қой-773, жылқы -34, туйе-29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Козыбагар Ержигитович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Сиыр-6,қой-183, жылқы–186, туйе-78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Сәтенбай Мырзабай Сәтенбайұлы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Сиыр-4, жылқы -6,Туйе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Казиева Фатима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Льяс Ибраимович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-1, жылқы-172, туйе - 98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Ѓаділбек Абдраситұлы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-148, жылқы-130, туйе-158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Абдрасит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Сагындык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Сиыр-12, қой-190, жылқы-101,түйе-65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Конырбасов Нурболат Тажубаевич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Отебаев Отекасым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 376, жылқы -192, туйе - 55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Балта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Қуатұлы Қыдырғали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Қой-28,түйе-1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Игішев Байсейіт Узтұрғанұлы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Қой-147, жылқы – 62, туйе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Килыбаев Еркин Катарбаевич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-36, қой-39, жылқы-19, туйе-12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Байтаков Атагалым Амангелдиевич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Қой–425, жылқы–76,туйе-54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Отарбаев Байдулла Отарбаевич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Ахмурзин Арыстанбек Дуйсекенович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Сиыр-14,қой-379,жылқы-21,түйе-34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Мырзатаева Марзия Кабдуллаевна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Сиыр-3, қой – 24, жылқы -1, туйе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Ибрайымов Бексылан Мусаұлы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Муса Ибраймович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Төлешов Бақтыгерей Тынымбайұлы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Сиыр-11, қой-47, жылқы-94,туйе-33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Өтепқалиева Нұрсұлу Құмарғалиқызы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тіркелмеген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Құлшықов Есболат Таңатұлы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Қой-12, жылқы -15, туйе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Шамкелов Аскар 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-351, жылқы -13, туйе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Жолбасаров Бостандык Оразович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 туйе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Нурбосынов Аскар Отекасымович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Орақов Аманкелді Ізтұрұлы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Толекбаев Абзал Изимбергенович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Сиыр-12,қой-522, жылқы-58,туйе-100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Орысбаев Тилеген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Сиыр-3, қой -7, жылқы–115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Бердиев Севиндик Косдовлетович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Сиыр-27, қой-334, жылқы-20, туйе-27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Жолымбергеноа Абыл Құлыбекұлы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-20, туйе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Бозбанов Кадирбай Саргулович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-8, туйе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Бекембаева Жумахан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Қой-36, жылқы – 15, туйе -2</w:t>
            </w:r>
          </w:p>
        </w:tc>
      </w:tr>
    </w:tbl>
    <w:bookmarkStart w:name="z72" w:id="47"/>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абындардың саны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w:t>
            </w:r>
          </w:p>
          <w:p>
            <w:pPr>
              <w:spacing w:after="20"/>
              <w:ind w:left="20"/>
              <w:jc w:val="both"/>
            </w:pPr>
            <w:r>
              <w:rPr>
                <w:rFonts w:ascii="Times New Roman"/>
                <w:b w:val="false"/>
                <w:i w:val="false"/>
                <w:color w:val="000000"/>
                <w:sz w:val="20"/>
              </w:rPr>
              <w:t>
аумақтық</w:t>
            </w:r>
          </w:p>
          <w:p>
            <w:pPr>
              <w:spacing w:after="20"/>
              <w:ind w:left="20"/>
              <w:jc w:val="both"/>
            </w:pPr>
            <w:r>
              <w:rPr>
                <w:rFonts w:ascii="Times New Roman"/>
                <w:b w:val="false"/>
                <w:i w:val="false"/>
                <w:color w:val="000000"/>
                <w:sz w:val="20"/>
              </w:rPr>
              <w:t>
объектілердің</w:t>
            </w:r>
          </w:p>
          <w:p>
            <w:pPr>
              <w:spacing w:after="20"/>
              <w:ind w:left="20"/>
              <w:jc w:val="both"/>
            </w:pPr>
            <w:r>
              <w:rPr>
                <w:rFonts w:ascii="Times New Roman"/>
                <w:b w:val="false"/>
                <w:i w:val="false"/>
                <w:color w:val="000000"/>
                <w:sz w:val="20"/>
              </w:rPr>
              <w:t>
жіктеуіші</w:t>
            </w:r>
          </w:p>
          <w:p>
            <w:pPr>
              <w:spacing w:after="20"/>
              <w:ind w:left="20"/>
              <w:jc w:val="both"/>
            </w:pPr>
            <w:r>
              <w:rPr>
                <w:rFonts w:ascii="Times New Roman"/>
                <w:b w:val="false"/>
                <w:i w:val="false"/>
                <w:color w:val="000000"/>
                <w:sz w:val="20"/>
              </w:rPr>
              <w:t>
бойынша</w:t>
            </w:r>
          </w:p>
          <w:p>
            <w:pPr>
              <w:spacing w:after="20"/>
              <w:ind w:left="20"/>
              <w:jc w:val="both"/>
            </w:pPr>
            <w:r>
              <w:rPr>
                <w:rFonts w:ascii="Times New Roman"/>
                <w:b w:val="false"/>
                <w:i w:val="false"/>
                <w:color w:val="000000"/>
                <w:sz w:val="20"/>
              </w:rPr>
              <w:t>
кенттің,</w:t>
            </w:r>
          </w:p>
          <w:p>
            <w:pPr>
              <w:spacing w:after="20"/>
              <w:ind w:left="20"/>
              <w:jc w:val="both"/>
            </w:pPr>
            <w:r>
              <w:rPr>
                <w:rFonts w:ascii="Times New Roman"/>
                <w:b w:val="false"/>
                <w:i w:val="false"/>
                <w:color w:val="000000"/>
                <w:sz w:val="20"/>
              </w:rPr>
              <w:t>
ауылдың,</w:t>
            </w:r>
          </w:p>
          <w:p>
            <w:pPr>
              <w:spacing w:after="20"/>
              <w:ind w:left="20"/>
              <w:jc w:val="both"/>
            </w:pPr>
            <w:r>
              <w:rPr>
                <w:rFonts w:ascii="Times New Roman"/>
                <w:b w:val="false"/>
                <w:i w:val="false"/>
                <w:color w:val="000000"/>
                <w:sz w:val="20"/>
              </w:rPr>
              <w:t>
ауылдық</w:t>
            </w:r>
          </w:p>
          <w:p>
            <w:pPr>
              <w:spacing w:after="20"/>
              <w:ind w:left="20"/>
              <w:jc w:val="both"/>
            </w:pPr>
            <w:r>
              <w:rPr>
                <w:rFonts w:ascii="Times New Roman"/>
                <w:b w:val="false"/>
                <w:i w:val="false"/>
                <w:color w:val="000000"/>
                <w:sz w:val="20"/>
              </w:rPr>
              <w:t>
округтің</w:t>
            </w:r>
          </w:p>
          <w:p>
            <w:pPr>
              <w:spacing w:after="20"/>
              <w:ind w:left="20"/>
              <w:jc w:val="both"/>
            </w:pPr>
            <w:r>
              <w:rPr>
                <w:rFonts w:ascii="Times New Roman"/>
                <w:b w:val="false"/>
                <w:i w:val="false"/>
                <w:color w:val="000000"/>
                <w:sz w:val="20"/>
              </w:rPr>
              <w:t>
коды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С.Шапағатов ауылдық округі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С.Шапағатов ауылдық</w:t>
            </w:r>
          </w:p>
          <w:p>
            <w:pPr>
              <w:spacing w:after="20"/>
              <w:ind w:left="20"/>
              <w:jc w:val="both"/>
            </w:pPr>
            <w:r>
              <w:rPr>
                <w:rFonts w:ascii="Times New Roman"/>
                <w:b w:val="false"/>
                <w:i w:val="false"/>
                <w:color w:val="000000"/>
                <w:sz w:val="20"/>
              </w:rPr>
              <w:t>
округі</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73" w:id="48"/>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w:t>
            </w:r>
          </w:p>
          <w:p>
            <w:pPr>
              <w:spacing w:after="20"/>
              <w:ind w:left="20"/>
              <w:jc w:val="both"/>
            </w:pPr>
            <w:r>
              <w:rPr>
                <w:rFonts w:ascii="Times New Roman"/>
                <w:b w:val="false"/>
                <w:i w:val="false"/>
                <w:color w:val="000000"/>
                <w:sz w:val="20"/>
              </w:rPr>
              <w:t>
объектілердің жіктеуіші</w:t>
            </w:r>
          </w:p>
          <w:p>
            <w:pPr>
              <w:spacing w:after="20"/>
              <w:ind w:left="20"/>
              <w:jc w:val="both"/>
            </w:pPr>
            <w:r>
              <w:rPr>
                <w:rFonts w:ascii="Times New Roman"/>
                <w:b w:val="false"/>
                <w:i w:val="false"/>
                <w:color w:val="000000"/>
                <w:sz w:val="20"/>
              </w:rPr>
              <w:t>
бойынша кенттің,</w:t>
            </w:r>
          </w:p>
          <w:p>
            <w:pPr>
              <w:spacing w:after="20"/>
              <w:ind w:left="20"/>
              <w:jc w:val="both"/>
            </w:pPr>
            <w:r>
              <w:rPr>
                <w:rFonts w:ascii="Times New Roman"/>
                <w:b w:val="false"/>
                <w:i w:val="false"/>
                <w:color w:val="000000"/>
                <w:sz w:val="20"/>
              </w:rPr>
              <w:t>
ауылдың, ауылдық</w:t>
            </w:r>
          </w:p>
          <w:p>
            <w:pPr>
              <w:spacing w:after="20"/>
              <w:ind w:left="20"/>
              <w:jc w:val="both"/>
            </w:pPr>
            <w:r>
              <w:rPr>
                <w:rFonts w:ascii="Times New Roman"/>
                <w:b w:val="false"/>
                <w:i w:val="false"/>
                <w:color w:val="000000"/>
                <w:sz w:val="20"/>
              </w:rPr>
              <w:t>
округтің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w:t>
            </w:r>
          </w:p>
          <w:p>
            <w:pPr>
              <w:spacing w:after="20"/>
              <w:ind w:left="20"/>
              <w:jc w:val="both"/>
            </w:pPr>
            <w:r>
              <w:rPr>
                <w:rFonts w:ascii="Times New Roman"/>
                <w:b w:val="false"/>
                <w:i w:val="false"/>
                <w:color w:val="000000"/>
                <w:sz w:val="20"/>
              </w:rPr>
              <w:t>
ауылдық округтің</w:t>
            </w:r>
          </w:p>
          <w:p>
            <w:pPr>
              <w:spacing w:after="20"/>
              <w:ind w:left="20"/>
              <w:jc w:val="both"/>
            </w:pPr>
            <w:r>
              <w:rPr>
                <w:rFonts w:ascii="Times New Roman"/>
                <w:b w:val="false"/>
                <w:i w:val="false"/>
                <w:color w:val="000000"/>
                <w:sz w:val="20"/>
              </w:rPr>
              <w:t>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ауыл шаруа</w:t>
            </w:r>
          </w:p>
          <w:p>
            <w:pPr>
              <w:spacing w:after="20"/>
              <w:ind w:left="20"/>
              <w:jc w:val="both"/>
            </w:pPr>
            <w:r>
              <w:rPr>
                <w:rFonts w:ascii="Times New Roman"/>
                <w:b w:val="false"/>
                <w:i w:val="false"/>
                <w:color w:val="000000"/>
                <w:sz w:val="20"/>
              </w:rPr>
              <w:t>
шылығы</w:t>
            </w:r>
          </w:p>
          <w:p>
            <w:pPr>
              <w:spacing w:after="20"/>
              <w:ind w:left="20"/>
              <w:jc w:val="both"/>
            </w:pPr>
            <w:r>
              <w:rPr>
                <w:rFonts w:ascii="Times New Roman"/>
                <w:b w:val="false"/>
                <w:i w:val="false"/>
                <w:color w:val="000000"/>
                <w:sz w:val="20"/>
              </w:rPr>
              <w:t>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ауыл шаруа шылығы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ауыл шаруа шылығы</w:t>
            </w:r>
          </w:p>
          <w:p>
            <w:pPr>
              <w:spacing w:after="20"/>
              <w:ind w:left="20"/>
              <w:jc w:val="both"/>
            </w:pPr>
            <w:r>
              <w:rPr>
                <w:rFonts w:ascii="Times New Roman"/>
                <w:b w:val="false"/>
                <w:i w:val="false"/>
                <w:color w:val="000000"/>
                <w:sz w:val="20"/>
              </w:rPr>
              <w:t>
өнді рушілер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тауарлы ауыл</w:t>
            </w:r>
          </w:p>
          <w:p>
            <w:pPr>
              <w:spacing w:after="20"/>
              <w:ind w:left="20"/>
              <w:jc w:val="both"/>
            </w:pPr>
            <w:r>
              <w:rPr>
                <w:rFonts w:ascii="Times New Roman"/>
                <w:b w:val="false"/>
                <w:i w:val="false"/>
                <w:color w:val="000000"/>
                <w:sz w:val="20"/>
              </w:rPr>
              <w:t>
шаруашылығы</w:t>
            </w:r>
          </w:p>
          <w:p>
            <w:pPr>
              <w:spacing w:after="20"/>
              <w:ind w:left="20"/>
              <w:jc w:val="both"/>
            </w:pPr>
            <w:r>
              <w:rPr>
                <w:rFonts w:ascii="Times New Roman"/>
                <w:b w:val="false"/>
                <w:i w:val="false"/>
                <w:color w:val="000000"/>
                <w:sz w:val="20"/>
              </w:rPr>
              <w:t>
өндіруші</w:t>
            </w:r>
          </w:p>
          <w:p>
            <w:pPr>
              <w:spacing w:after="20"/>
              <w:ind w:left="20"/>
              <w:jc w:val="both"/>
            </w:pPr>
            <w:r>
              <w:rPr>
                <w:rFonts w:ascii="Times New Roman"/>
                <w:b w:val="false"/>
                <w:i w:val="false"/>
                <w:color w:val="000000"/>
                <w:sz w:val="20"/>
              </w:rPr>
              <w:t>
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С.Шапағатов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С.Шапағатов ауылдық округі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0" w:id="49"/>
    <w:p>
      <w:pPr>
        <w:spacing w:after="0"/>
        <w:ind w:left="0"/>
        <w:jc w:val="left"/>
      </w:pPr>
      <w:r>
        <w:rPr>
          <w:rFonts w:ascii="Times New Roman"/>
          <w:b/>
          <w:i w:val="false"/>
          <w:color w:val="000000"/>
        </w:rPr>
        <w:t xml:space="preserve">  Ұсынылатын жайлым айналымдардың схемалары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87" w:id="50"/>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w:t>
      </w:r>
    </w:p>
    <w:bookmarkEnd w:id="50"/>
    <w:p>
      <w:pPr>
        <w:spacing w:after="0"/>
        <w:ind w:left="0"/>
        <w:jc w:val="left"/>
      </w:pPr>
      <w:r>
        <w:br/>
      </w:r>
    </w:p>
    <w:p>
      <w:pPr>
        <w:spacing w:after="0"/>
        <w:ind w:left="0"/>
        <w:jc w:val="both"/>
      </w:pPr>
      <w:r>
        <w:drawing>
          <wp:inline distT="0" distB="0" distL="0" distR="0">
            <wp:extent cx="78105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 2026-2031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жылдарға арналған 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92" w:id="51"/>
    <w:p>
      <w:pPr>
        <w:spacing w:after="0"/>
        <w:ind w:left="0"/>
        <w:jc w:val="left"/>
      </w:pPr>
      <w:r>
        <w:rPr>
          <w:rFonts w:ascii="Times New Roman"/>
          <w:b/>
          <w:i w:val="false"/>
          <w:color w:val="000000"/>
        </w:rPr>
        <w:t xml:space="preserve"> Жеке ауладағы ауыл шаруашылығы жануарларын жаю бойынша халық мұқтажына арналған жайылымдар, оның ішінде көпшілік пайдаланатын жайылымдар белгіленген белгіленген схемасы(картасы)</w:t>
      </w:r>
    </w:p>
    <w:bookmarkEnd w:id="51"/>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99" w:id="52"/>
    <w:p>
      <w:pPr>
        <w:spacing w:after="0"/>
        <w:ind w:left="0"/>
        <w:jc w:val="left"/>
      </w:pPr>
      <w:r>
        <w:rPr>
          <w:rFonts w:ascii="Times New Roman"/>
          <w:b/>
          <w:i w:val="false"/>
          <w:color w:val="000000"/>
        </w:rPr>
        <w:t xml:space="preserve"> Әкімшілік-аумақтық бірліктің аумағында жайылымдарды геоботаникалық зерттеп–қарау негізінде ұсынылатын жайылым айналымдары белгіленген схемасы(картасы)</w:t>
      </w:r>
    </w:p>
    <w:bookmarkEnd w:id="52"/>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 9 қосымша</w:t>
            </w:r>
          </w:p>
        </w:tc>
      </w:tr>
    </w:tbl>
    <w:bookmarkStart w:name="z105" w:id="53"/>
    <w:p>
      <w:pPr>
        <w:spacing w:after="0"/>
        <w:ind w:left="0"/>
        <w:jc w:val="left"/>
      </w:pPr>
      <w:r>
        <w:rPr>
          <w:rFonts w:ascii="Times New Roman"/>
          <w:b/>
          <w:i w:val="false"/>
          <w:color w:val="000000"/>
        </w:rPr>
        <w:t xml:space="preserve"> Әкімшілік-аумақтық бірліктің аумағында ауыл шаруашылығы жануарларын айдап өтуге арналған сервитуттар, мал айдайтын жолдар мен өзге де жайылымдық инфрақұрылым объектілері, сондай-ақ мал қорымдары (биометриялық шұңқырлар) белгіленген схемасы(картасы)</w:t>
      </w:r>
    </w:p>
    <w:bookmarkEnd w:id="53"/>
    <w:p>
      <w:pPr>
        <w:spacing w:after="0"/>
        <w:ind w:left="0"/>
        <w:jc w:val="left"/>
      </w:pP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12" w:id="54"/>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bookmarkEnd w:id="54"/>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 қосымша</w:t>
            </w:r>
          </w:p>
        </w:tc>
      </w:tr>
    </w:tbl>
    <w:bookmarkStart w:name="z119" w:id="55"/>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bookmarkEnd w:id="55"/>
    <w:p>
      <w:pPr>
        <w:spacing w:after="0"/>
        <w:ind w:left="0"/>
        <w:jc w:val="left"/>
      </w:pPr>
      <w:r>
        <w:br/>
      </w:r>
    </w:p>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 қосымша</w:t>
            </w:r>
          </w:p>
        </w:tc>
      </w:tr>
    </w:tbl>
    <w:bookmarkStart w:name="z126" w:id="56"/>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bookmarkEnd w:id="56"/>
    <w:p>
      <w:pPr>
        <w:spacing w:after="0"/>
        <w:ind w:left="0"/>
        <w:jc w:val="left"/>
      </w:pPr>
      <w:r>
        <w:br/>
      </w:r>
    </w:p>
    <w:p>
      <w:pPr>
        <w:spacing w:after="0"/>
        <w:ind w:left="0"/>
        <w:jc w:val="both"/>
      </w:pPr>
      <w:r>
        <w:drawing>
          <wp:inline distT="0" distB="0" distL="0" distR="0">
            <wp:extent cx="7810500" cy="1096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96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 қосымша</w:t>
            </w:r>
          </w:p>
        </w:tc>
      </w:tr>
    </w:tbl>
    <w:bookmarkStart w:name="z133" w:id="57"/>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w:t>
      </w:r>
    </w:p>
    <w:bookmarkEnd w:id="57"/>
    <w:p>
      <w:pPr>
        <w:spacing w:after="0"/>
        <w:ind w:left="0"/>
        <w:jc w:val="left"/>
      </w:pP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 қосымша</w:t>
            </w:r>
          </w:p>
        </w:tc>
      </w:tr>
    </w:tbl>
    <w:bookmarkStart w:name="z140" w:id="58"/>
    <w:p>
      <w:pPr>
        <w:spacing w:after="0"/>
        <w:ind w:left="0"/>
        <w:jc w:val="left"/>
      </w:pPr>
      <w:r>
        <w:rPr>
          <w:rFonts w:ascii="Times New Roman"/>
          <w:b/>
          <w:i w:val="false"/>
          <w:color w:val="000000"/>
        </w:rPr>
        <w:t xml:space="preserve"> Жайылымдарды ауылдық округке кіретін ауылдық елді мекендер арасында жобалық бөлу (қайта бөлу)</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бірінші жартысы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екінші онкүндігі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Түпқараған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2026-2031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 қосымша</w:t>
            </w:r>
          </w:p>
        </w:tc>
      </w:tr>
    </w:tbl>
    <w:bookmarkStart w:name="z147" w:id="59"/>
    <w:p>
      <w:pPr>
        <w:spacing w:after="0"/>
        <w:ind w:left="0"/>
        <w:jc w:val="left"/>
      </w:pPr>
      <w:r>
        <w:rPr>
          <w:rFonts w:ascii="Times New Roman"/>
          <w:b/>
          <w:i w:val="false"/>
          <w:color w:val="000000"/>
        </w:rPr>
        <w:t xml:space="preserve"> Әкімшілік-аумақтық бірліктің жайылымдарды ұтымды пайдалану</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ауылдар, ауылдық округ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мал басына жайылым көлемі(га)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Қамтылуы+,-</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Форт-Шевченко қаласы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39653,4323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мал-8312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19949</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8614</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42370</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11697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-55588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Ақшұқыр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6116,0042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-6486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Түйе-1379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Жылқы-2264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Барлығы:10445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-73 473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Сайын-Шапағатов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4033,2863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-2915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Барлығы:5979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-43784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Таушық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11998,81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-856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-17282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Түйе-4420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Жылқы-6214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Барлығы:28772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-212066,6</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Қызылөзен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9516,9501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-8532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Түйе-792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Жылқы-3089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Барлығы:12633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-79823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Баутин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2214,0953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-2246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Жылқы-514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Барлығы:2885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-15626</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