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0abe" w14:textId="1a00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"Маңғыстау ауданында оңайтылған декларация негізінде арнаулы салық режимін қолдану кезінде салық мөлшерлемесінің мөлшерін төмендету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2026 жылғы 5 тамыздағы № 31/233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Маңғыстау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"Маңғыстау ауданында оңайтылған декларация негізінде арнаулы салық режимін қолдану кезінде салық мөлшерлемесінің мөлшерін төмендету туралы" Маңғыстау аудандық мәслихатының 2025 жылғы 18 желтоқсандағы № 24/190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219384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