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3050" w14:textId="60f3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Маңғыстау аудандық мәслихатының 2024 жылғы 16 сәуірдегі № 11/84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2026 жылғы 29 сәуірдегі № 28/216 шешімі</w:t>
      </w:r>
    </w:p>
    <w:p>
      <w:pPr>
        <w:spacing w:after="0"/>
        <w:ind w:left="0"/>
        <w:jc w:val="both"/>
      </w:pPr>
      <w:bookmarkStart w:name="z2" w:id="0"/>
      <w:r>
        <w:rPr>
          <w:rFonts w:ascii="Times New Roman"/>
          <w:b w:val="false"/>
          <w:i w:val="false"/>
          <w:color w:val="000000"/>
          <w:sz w:val="28"/>
        </w:rPr>
        <w:t>
      Маңғыстау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Маңғыстау аудандық мәслихатының 2024 жылғы 16 сәуірдегі № 11/84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4696-12 болып тіркелген)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Маңғыстау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Мереке күндері мен атаулы күндерге әлеуметтік көмек күнтізбелік бір жылда бір рет ақшалай нысанда келесі санаттағы азаматтарға көрсетіледі: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15000 (он бес мың) теңге мөлшерінде;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110000 (бір жүз он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5000000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259500 (екі жүз елу тоғыз мың бес жүз) теңге мөлшерінде;</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- 216250 (екі жүз он алты мың екі жүз елу) теңге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-216250 (екі жүз он алты мың екі жүз елу)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отбасына – 173000 (бір жүз жетпіс үш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- 173000 (бір жүз жетпіс үш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-173000 (бір жүз жетпіс үш мың) теңге мөлшерінде;</w:t>
      </w:r>
    </w:p>
    <w:p>
      <w:pPr>
        <w:spacing w:after="0"/>
        <w:ind w:left="0"/>
        <w:jc w:val="both"/>
      </w:pPr>
      <w:r>
        <w:rPr>
          <w:rFonts w:ascii="Times New Roman"/>
          <w:b w:val="false"/>
          <w:i w:val="false"/>
          <w:color w:val="000000"/>
          <w:sz w:val="28"/>
        </w:rPr>
        <w:t xml:space="preserve">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4-6 баптарында</w:t>
      </w:r>
      <w:r>
        <w:rPr>
          <w:rFonts w:ascii="Times New Roman"/>
          <w:b w:val="false"/>
          <w:i w:val="false"/>
          <w:color w:val="000000"/>
          <w:sz w:val="28"/>
        </w:rPr>
        <w:t xml:space="preserve"> аталған адамдардың отбасыларына - 173000 (бір жүз жетпіс үш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- 173000 (бір жүз жетпіс үш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- 173000 (бір жүз жетпіс үш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- 173000 (бір жүз жетпіс үш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- 173000 (бір жүз жетпіс үш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- 173000 (бір жүз жетпіс үш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- 173000 (бір жүз жетпіс үш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- 173000 (бір жүз жетпіс үш мың) теңге мөлшерінде;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43250 (қырық үш мың екі жүз елу) теңге мөлшерінде;</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- 34600 (отыз төрт мың алты жүз) теңге мөлшерінде;</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70 (жетпіс) жастан асқан зейнеткерлерге – 15000 (он бес мың) теңге мөлшерінде;</w:t>
      </w:r>
    </w:p>
    <w:p>
      <w:pPr>
        <w:spacing w:after="0"/>
        <w:ind w:left="0"/>
        <w:jc w:val="both"/>
      </w:pPr>
      <w:r>
        <w:rPr>
          <w:rFonts w:ascii="Times New Roman"/>
          <w:b w:val="false"/>
          <w:i w:val="false"/>
          <w:color w:val="000000"/>
          <w:sz w:val="28"/>
        </w:rPr>
        <w:t>
      6) 16 желтоқсан – Тәуелсіздік күні:</w:t>
      </w:r>
    </w:p>
    <w:p>
      <w:pPr>
        <w:spacing w:after="0"/>
        <w:ind w:left="0"/>
        <w:jc w:val="both"/>
      </w:pPr>
      <w:r>
        <w:rPr>
          <w:rFonts w:ascii="Times New Roman"/>
          <w:b w:val="false"/>
          <w:i w:val="false"/>
          <w:color w:val="000000"/>
          <w:sz w:val="28"/>
        </w:rPr>
        <w:t xml:space="preserve">
      "Жаппай саяси қуғын-сүргiндер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216250 (екі жүз он алты мың екі жүз елу) теңге мөлшерінде.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әлеуметтік көмек бір негіз бойынша ғана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Мұқтаж азаматтардың жекелеген санаттарына әлеуметтік көмек келесі санаттағы азаматтарға өтініші негізінде көрсетіледі:</w:t>
      </w:r>
    </w:p>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келгенде, осы жағдай туындаған сәттен бастап алты айдың ішінде, өтініші бойынша, 1 рет, табысын есепке алмай – 450000 (төрт жүз елу мың) теңгеден аспайтын мөлшерде;</w:t>
      </w:r>
    </w:p>
    <w:p>
      <w:pPr>
        <w:spacing w:after="0"/>
        <w:ind w:left="0"/>
        <w:jc w:val="both"/>
      </w:pPr>
      <w:r>
        <w:rPr>
          <w:rFonts w:ascii="Times New Roman"/>
          <w:b w:val="false"/>
          <w:i w:val="false"/>
          <w:color w:val="000000"/>
          <w:sz w:val="28"/>
        </w:rPr>
        <w:t>
      2) өрттің салдарынан азаматқа (отбасына) не оның мүлкіне зиян келгенде, осы жағдай туындаған сәттен бастап алты айдың ішінде, өтініші бойынша, 1 рет, табысын есепке алмай – 450000 (төрт жүз елу мың) теңгеден аспайтын мөлшерде;</w:t>
      </w:r>
    </w:p>
    <w:p>
      <w:pPr>
        <w:spacing w:after="0"/>
        <w:ind w:left="0"/>
        <w:jc w:val="both"/>
      </w:pPr>
      <w:r>
        <w:rPr>
          <w:rFonts w:ascii="Times New Roman"/>
          <w:b w:val="false"/>
          <w:i w:val="false"/>
          <w:color w:val="000000"/>
          <w:sz w:val="28"/>
        </w:rPr>
        <w:t>
      3) әлеуметтік мәні бар сырқатының (қатерлі ісіктер, туберкулез, адамның иммунитет тапшылығы вирусын тудыратын ауру) болуы, мүгедектігі бойынша мемлекеттік жәрдемақы алмайтын тұлғаларға, жылына 1 рет, табыстарын есепке алмай – 100000 (бір жүз мың) теңге мөлшерінде;</w:t>
      </w:r>
    </w:p>
    <w:p>
      <w:pPr>
        <w:spacing w:after="0"/>
        <w:ind w:left="0"/>
        <w:jc w:val="both"/>
      </w:pPr>
      <w:r>
        <w:rPr>
          <w:rFonts w:ascii="Times New Roman"/>
          <w:b w:val="false"/>
          <w:i w:val="false"/>
          <w:color w:val="000000"/>
          <w:sz w:val="28"/>
        </w:rPr>
        <w:t>
      4) республика бойынша ең төмен күнкөріс деңгейінің еселік қатынасынан төмен өтініш берген тоқсан алдындағы жан басына шаққандағы орташа табысы бар тұлғаларға, жылына 1 рет – 50000 (елу мың) теңге мөлшерінде.</w:t>
      </w:r>
    </w:p>
    <w:p>
      <w:pPr>
        <w:spacing w:after="0"/>
        <w:ind w:left="0"/>
        <w:jc w:val="both"/>
      </w:pPr>
      <w:r>
        <w:rPr>
          <w:rFonts w:ascii="Times New Roman"/>
          <w:b w:val="false"/>
          <w:i w:val="false"/>
          <w:color w:val="000000"/>
          <w:sz w:val="28"/>
        </w:rPr>
        <w:t>
      5)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(бұл ретте, егер аталған адамдар бір мезгілде мүгедектер санатына жататын болса, қамтамасыз ету олардың таңдауы бойынша бір ғана негізде жүзеге асырылады) санаториялық-курорттық емделуге, әлеуметтік көмек жылына бір рет өтініші негізінде табыстарын есепке алмай, бірақ кепілдік берілген сомадан артық емес және темір жол көлігінде жол жүру құнын төлеу;</w:t>
      </w:r>
    </w:p>
    <w:p>
      <w:pPr>
        <w:spacing w:after="0"/>
        <w:ind w:left="0"/>
        <w:jc w:val="both"/>
      </w:pPr>
      <w:r>
        <w:rPr>
          <w:rFonts w:ascii="Times New Roman"/>
          <w:b w:val="false"/>
          <w:i w:val="false"/>
          <w:color w:val="000000"/>
          <w:sz w:val="28"/>
        </w:rPr>
        <w:t>
      6)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жергілікті атқарушы органдардан өтетіп алуға құқығы бар (жұмыс берушінің кінәсінен жұмыста мертігуге ұшыраған немесе кәсіптік ауруға шалдыққан мүгедектігі бар адамдарды қоспағанда).</w:t>
      </w:r>
    </w:p>
    <w:bookmarkStart w:name="z7" w:id="3"/>
    <w:p>
      <w:pPr>
        <w:spacing w:after="0"/>
        <w:ind w:left="0"/>
        <w:jc w:val="both"/>
      </w:pPr>
      <w:r>
        <w:rPr>
          <w:rFonts w:ascii="Times New Roman"/>
          <w:b w:val="false"/>
          <w:i w:val="false"/>
          <w:color w:val="000000"/>
          <w:sz w:val="28"/>
        </w:rPr>
        <w:t>
      2. Осы шешім 2026 жылғы 1 мамырдан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