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49d51a7" w14:textId="49d51a7">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"Қарақия ауданы әкімінің аппараты" мемлекеттік мекемесінің Ережесін жаңа редакцияда бекіту туралы" Қарақия ауданы әкімдігінің 2023 жылғы 18 шілдедегі № 149 қаулысына өзгеріс енгізу туралы</w:t>
      </w:r>
    </w:p>
    <w:p>
      <w:pPr>
        <w:spacing w:after="0"/>
        <w:ind w:left="0"/>
        <w:jc w:val="both"/>
      </w:pPr>
      <w:r>
        <w:rPr>
          <w:rFonts w:ascii="Times New Roman"/>
          <w:b w:val="false"/>
          <w:i w:val="false"/>
          <w:color w:val="000000"/>
          <w:sz w:val="28"/>
        </w:rPr>
        <w:t>Маңғыстау облысы Қарақия ауданы әкімдігінің 2026 жылғы 1 қыркүйектегі № 245 қаулысы</w:t>
      </w:r>
    </w:p>
    <w:p>
      <w:pPr>
        <w:spacing w:after="0"/>
        <w:ind w:left="0"/>
        <w:jc w:val="both"/>
      </w:pPr>
      <w:bookmarkStart w:name="z4" w:id="0"/>
      <w:r>
        <w:rPr>
          <w:rFonts w:ascii="Times New Roman"/>
          <w:b w:val="false"/>
          <w:i w:val="false"/>
          <w:color w:val="000000"/>
          <w:sz w:val="28"/>
        </w:rPr>
        <w:t>
      Қарақия ауданының әкімдігі ҚАУЛЫ ЕТЕДІ:</w:t>
      </w:r>
    </w:p>
    <w:bookmarkEnd w:id="0"/>
    <w:bookmarkStart w:name="z5" w:id="1"/>
    <w:p>
      <w:pPr>
        <w:spacing w:after="0"/>
        <w:ind w:left="0"/>
        <w:jc w:val="both"/>
      </w:pPr>
      <w:r>
        <w:rPr>
          <w:rFonts w:ascii="Times New Roman"/>
          <w:b w:val="false"/>
          <w:i w:val="false"/>
          <w:color w:val="000000"/>
          <w:sz w:val="28"/>
        </w:rPr>
        <w:t xml:space="preserve">
      1. "Қарақия ауданы әкімінің аппараты" мемлекеттік мекемесінің Ережесін жаңа редакцияда бекіту туралы" Қарақия ауданы әкімдігінің 2023 жылғы 18 шілдедегі № 149 </w:t>
      </w:r>
      <w:r>
        <w:rPr>
          <w:rFonts w:ascii="Times New Roman"/>
          <w:b w:val="false"/>
          <w:i w:val="false"/>
          <w:color w:val="000000"/>
          <w:sz w:val="28"/>
        </w:rPr>
        <w:t>қаулысына</w:t>
      </w:r>
      <w:r>
        <w:rPr>
          <w:rFonts w:ascii="Times New Roman"/>
          <w:b w:val="false"/>
          <w:i w:val="false"/>
          <w:color w:val="000000"/>
          <w:sz w:val="28"/>
        </w:rPr>
        <w:t xml:space="preserve"> мынадай өзгеріс енгізілсін:</w:t>
      </w:r>
    </w:p>
    <w:bookmarkEnd w:id="1"/>
    <w:bookmarkStart w:name="z6" w:id="2"/>
    <w:p>
      <w:pPr>
        <w:spacing w:after="0"/>
        <w:ind w:left="0"/>
        <w:jc w:val="both"/>
      </w:pPr>
      <w:r>
        <w:rPr>
          <w:rFonts w:ascii="Times New Roman"/>
          <w:b w:val="false"/>
          <w:i w:val="false"/>
          <w:color w:val="000000"/>
          <w:sz w:val="28"/>
        </w:rPr>
        <w:t xml:space="preserve">
      көрсетілген қаулының </w:t>
      </w:r>
      <w:r>
        <w:rPr>
          <w:rFonts w:ascii="Times New Roman"/>
          <w:b w:val="false"/>
          <w:i w:val="false"/>
          <w:color w:val="000000"/>
          <w:sz w:val="28"/>
        </w:rPr>
        <w:t>қосымшасы</w:t>
      </w:r>
      <w:r>
        <w:rPr>
          <w:rFonts w:ascii="Times New Roman"/>
          <w:b w:val="false"/>
          <w:i w:val="false"/>
          <w:color w:val="000000"/>
          <w:sz w:val="28"/>
        </w:rPr>
        <w:t xml:space="preserve"> "Қарақия ауданы әкімінің аппараты" мемлекеттік мекемесі туралы Ережесі (бұдан әрі - Ереже) осы қаулыға </w:t>
      </w:r>
      <w:r>
        <w:rPr>
          <w:rFonts w:ascii="Times New Roman"/>
          <w:b w:val="false"/>
          <w:i w:val="false"/>
          <w:color w:val="000000"/>
          <w:sz w:val="28"/>
        </w:rPr>
        <w:t>қосымшаға</w:t>
      </w:r>
      <w:r>
        <w:rPr>
          <w:rFonts w:ascii="Times New Roman"/>
          <w:b w:val="false"/>
          <w:i w:val="false"/>
          <w:color w:val="000000"/>
          <w:sz w:val="28"/>
        </w:rPr>
        <w:t xml:space="preserve"> сәйкес жаңа редакцияда жазылсын.</w:t>
      </w:r>
    </w:p>
    <w:bookmarkEnd w:id="2"/>
    <w:bookmarkStart w:name="z7" w:id="3"/>
    <w:p>
      <w:pPr>
        <w:spacing w:after="0"/>
        <w:ind w:left="0"/>
        <w:jc w:val="both"/>
      </w:pPr>
      <w:r>
        <w:rPr>
          <w:rFonts w:ascii="Times New Roman"/>
          <w:b w:val="false"/>
          <w:i w:val="false"/>
          <w:color w:val="000000"/>
          <w:sz w:val="28"/>
        </w:rPr>
        <w:t>
      2. "Қарақия ауданы әкімінің аппараты" мемлекеттік мекемесі Қазақстан Республикасының заңнамасында белгіленген тәртіпте:</w:t>
      </w:r>
    </w:p>
    <w:bookmarkEnd w:id="3"/>
    <w:bookmarkStart w:name="z8" w:id="4"/>
    <w:p>
      <w:pPr>
        <w:spacing w:after="0"/>
        <w:ind w:left="0"/>
        <w:jc w:val="both"/>
      </w:pPr>
      <w:r>
        <w:rPr>
          <w:rFonts w:ascii="Times New Roman"/>
          <w:b w:val="false"/>
          <w:i w:val="false"/>
          <w:color w:val="000000"/>
          <w:sz w:val="28"/>
        </w:rPr>
        <w:t>
      1) осы қаулыға қол қойылған күннен бастап бес жұмыс күні ішінде оның қазақ және орыс тілдеріндегі электрондық түрдегі көшірмесін Қазақстан Республикасы Әділет министірлігінің "Қазақстан Республикасының Заңнама және құқықтық ақпарат институты" шаруашылық жүргізу құқығындағы мемлекеттік кәсіпорнының Ақтөбе облысы бойынша филиалына жариялау және Қазақстан Республикасы нормативтік құқықтық актілерінің Электронды бақылау банкіне енгізу үшін жіберілуін;</w:t>
      </w:r>
    </w:p>
    <w:bookmarkEnd w:id="4"/>
    <w:bookmarkStart w:name="z9" w:id="5"/>
    <w:p>
      <w:pPr>
        <w:spacing w:after="0"/>
        <w:ind w:left="0"/>
        <w:jc w:val="both"/>
      </w:pPr>
      <w:r>
        <w:rPr>
          <w:rFonts w:ascii="Times New Roman"/>
          <w:b w:val="false"/>
          <w:i w:val="false"/>
          <w:color w:val="000000"/>
          <w:sz w:val="28"/>
        </w:rPr>
        <w:t>
      2) осы қаулыны ресми жарияланғанынан кейін Қарақия ауданы әкімдігінің интернет-ресурсында орналастырсын;</w:t>
      </w:r>
    </w:p>
    <w:bookmarkEnd w:id="5"/>
    <w:bookmarkStart w:name="z10" w:id="6"/>
    <w:p>
      <w:pPr>
        <w:spacing w:after="0"/>
        <w:ind w:left="0"/>
        <w:jc w:val="both"/>
      </w:pPr>
      <w:r>
        <w:rPr>
          <w:rFonts w:ascii="Times New Roman"/>
          <w:b w:val="false"/>
          <w:i w:val="false"/>
          <w:color w:val="000000"/>
          <w:sz w:val="28"/>
        </w:rPr>
        <w:t>
      3. Осы қаулының орындалуын бақылау Қарақия ауданы әкімі аппаратының басшысына жүктелсін.</w:t>
      </w:r>
    </w:p>
    <w:bookmarkEnd w:id="6"/>
    <w:bookmarkStart w:name="z11" w:id="7"/>
    <w:p>
      <w:pPr>
        <w:spacing w:after="0"/>
        <w:ind w:left="0"/>
        <w:jc w:val="both"/>
      </w:pPr>
      <w:r>
        <w:rPr>
          <w:rFonts w:ascii="Times New Roman"/>
          <w:b w:val="false"/>
          <w:i w:val="false"/>
          <w:color w:val="000000"/>
          <w:sz w:val="28"/>
        </w:rPr>
        <w:t>
      4. Осы қаулы оның алғашқы ресми жарияланған күнінен кейін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Қарақия ауданы әкімінің</w:t>
            </w:r>
          </w:p>
          <w:p>
            <w:pPr>
              <w:spacing w:after="20"/>
              <w:ind w:left="20"/>
              <w:jc w:val="both"/>
            </w:pPr>
          </w:p>
          <w:p>
            <w:pPr>
              <w:spacing w:after="0"/>
              <w:ind w:left="0"/>
              <w:jc w:val="left"/>
            </w:pPr>
          </w:p>
          <w:p>
            <w:pPr>
              <w:spacing w:after="20"/>
              <w:ind w:left="20"/>
              <w:jc w:val="both"/>
            </w:pPr>
            <w:r>
              <w:rPr>
                <w:rFonts w:ascii="Times New Roman"/>
                <w:b w:val="false"/>
                <w:i/>
                <w:color w:val="000000"/>
                <w:sz w:val="20"/>
              </w:rPr>
              <w:t>міндетін атқарушы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Тулегенов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Қарақия ауданы әкімдігінің</w:t>
            </w:r>
            <w:r>
              <w:br/>
            </w:r>
            <w:r>
              <w:rPr>
                <w:rFonts w:ascii="Times New Roman"/>
                <w:b w:val="false"/>
                <w:i w:val="false"/>
                <w:color w:val="000000"/>
                <w:sz w:val="20"/>
              </w:rPr>
              <w:t>2026 жылғы ___________</w:t>
            </w:r>
            <w:r>
              <w:br/>
            </w:r>
            <w:r>
              <w:rPr>
                <w:rFonts w:ascii="Times New Roman"/>
                <w:b w:val="false"/>
                <w:i w:val="false"/>
                <w:color w:val="000000"/>
                <w:sz w:val="20"/>
              </w:rPr>
              <w:t>№ қаулысына қосымша</w:t>
            </w:r>
          </w:p>
        </w:tc>
      </w:tr>
    </w:tbl>
    <w:bookmarkStart w:name="z14" w:id="8"/>
    <w:p>
      <w:pPr>
        <w:spacing w:after="0"/>
        <w:ind w:left="0"/>
        <w:jc w:val="left"/>
      </w:pPr>
      <w:r>
        <w:rPr>
          <w:rFonts w:ascii="Times New Roman"/>
          <w:b/>
          <w:i w:val="false"/>
          <w:color w:val="000000"/>
        </w:rPr>
        <w:t xml:space="preserve"> "Қарақия ауданы әкімінің аппараты" мемлекеттік мекемесінің Ережесі</w:t>
      </w:r>
    </w:p>
    <w:bookmarkEnd w:id="8"/>
    <w:bookmarkStart w:name="z15" w:id="9"/>
    <w:p>
      <w:pPr>
        <w:spacing w:after="0"/>
        <w:ind w:left="0"/>
        <w:jc w:val="left"/>
      </w:pPr>
      <w:r>
        <w:rPr>
          <w:rFonts w:ascii="Times New Roman"/>
          <w:b/>
          <w:i w:val="false"/>
          <w:color w:val="000000"/>
        </w:rPr>
        <w:t xml:space="preserve"> 1-тарау. Жалпы ережелер</w:t>
      </w:r>
    </w:p>
    <w:bookmarkEnd w:id="9"/>
    <w:bookmarkStart w:name="z16" w:id="10"/>
    <w:p>
      <w:pPr>
        <w:spacing w:after="0"/>
        <w:ind w:left="0"/>
        <w:jc w:val="both"/>
      </w:pPr>
      <w:r>
        <w:rPr>
          <w:rFonts w:ascii="Times New Roman"/>
          <w:b w:val="false"/>
          <w:i w:val="false"/>
          <w:color w:val="000000"/>
          <w:sz w:val="28"/>
        </w:rPr>
        <w:t>
      1. "Қарақия ауданы әкімінің аппараты" мемлекеттік мекемесі (бұдан әрі –Қарақия ауданы әкімінің аппараты) әкімнің және жергілікті мемлекеттік басқарудың қызметін қамтамасыз ету саласында басшылықты жүзеге асыратын Қазақстан Республикасының мемлекеттік органы болып табылады.</w:t>
      </w:r>
    </w:p>
    <w:bookmarkEnd w:id="10"/>
    <w:bookmarkStart w:name="z17" w:id="11"/>
    <w:p>
      <w:pPr>
        <w:spacing w:after="0"/>
        <w:ind w:left="0"/>
        <w:jc w:val="both"/>
      </w:pPr>
      <w:r>
        <w:rPr>
          <w:rFonts w:ascii="Times New Roman"/>
          <w:b w:val="false"/>
          <w:i w:val="false"/>
          <w:color w:val="000000"/>
          <w:sz w:val="28"/>
        </w:rPr>
        <w:t>
      2. Қарақия ауданы әкімі аппаратының ведомстволары жоқ.</w:t>
      </w:r>
    </w:p>
    <w:bookmarkEnd w:id="11"/>
    <w:bookmarkStart w:name="z18" w:id="12"/>
    <w:p>
      <w:pPr>
        <w:spacing w:after="0"/>
        <w:ind w:left="0"/>
        <w:jc w:val="both"/>
      </w:pPr>
      <w:r>
        <w:rPr>
          <w:rFonts w:ascii="Times New Roman"/>
          <w:b w:val="false"/>
          <w:i w:val="false"/>
          <w:color w:val="000000"/>
          <w:sz w:val="28"/>
        </w:rPr>
        <w:t xml:space="preserve">
      3. Қарақия ауданы әкімінің аппараты өз қызметін </w:t>
      </w:r>
      <w:r>
        <w:rPr>
          <w:rFonts w:ascii="Times New Roman"/>
          <w:b w:val="false"/>
          <w:i w:val="false"/>
          <w:color w:val="000000"/>
          <w:sz w:val="28"/>
        </w:rPr>
        <w:t>Қазақстан Республикасының Конституциясына</w:t>
      </w:r>
      <w:r>
        <w:rPr>
          <w:rFonts w:ascii="Times New Roman"/>
          <w:b w:val="false"/>
          <w:i w:val="false"/>
          <w:color w:val="000000"/>
          <w:sz w:val="28"/>
        </w:rPr>
        <w:t xml:space="preserve"> және заңдарына, Қазақстан Республикасының Президенті мен Үкіметінің актілеріне, өзге де нормативтік құқықтық актілерге, сондай-ақ осы </w:t>
      </w:r>
      <w:r>
        <w:rPr>
          <w:rFonts w:ascii="Times New Roman"/>
          <w:b w:val="false"/>
          <w:i w:val="false"/>
          <w:color w:val="000000"/>
          <w:sz w:val="28"/>
        </w:rPr>
        <w:t>Ережеге</w:t>
      </w:r>
      <w:r>
        <w:rPr>
          <w:rFonts w:ascii="Times New Roman"/>
          <w:b w:val="false"/>
          <w:i w:val="false"/>
          <w:color w:val="000000"/>
          <w:sz w:val="28"/>
        </w:rPr>
        <w:t xml:space="preserve"> сәйкес жүзеге асырады.</w:t>
      </w:r>
    </w:p>
    <w:bookmarkEnd w:id="12"/>
    <w:bookmarkStart w:name="z19" w:id="13"/>
    <w:p>
      <w:pPr>
        <w:spacing w:after="0"/>
        <w:ind w:left="0"/>
        <w:jc w:val="both"/>
      </w:pPr>
      <w:r>
        <w:rPr>
          <w:rFonts w:ascii="Times New Roman"/>
          <w:b w:val="false"/>
          <w:i w:val="false"/>
          <w:color w:val="000000"/>
          <w:sz w:val="28"/>
        </w:rPr>
        <w:t>
      4. Қарақия ауданы әкімінің аппараты мемлекеттік мекеменің ұйымдық - құқықтық нысанындағы заңды тұлға болып табылады, Қазақстан Республикасының Мемлекеттік Елтаңбасы бейнеленген мөрі және қазақ тілінде өз атауы бар мөртаңбалары, белгіленген үлгідегі бланкілері, Қазақстан Республикасының заңнамасына сәйкес қазынашылық органдарында шоттары болады.</w:t>
      </w:r>
    </w:p>
    <w:bookmarkEnd w:id="13"/>
    <w:bookmarkStart w:name="z20" w:id="14"/>
    <w:p>
      <w:pPr>
        <w:spacing w:after="0"/>
        <w:ind w:left="0"/>
        <w:jc w:val="both"/>
      </w:pPr>
      <w:r>
        <w:rPr>
          <w:rFonts w:ascii="Times New Roman"/>
          <w:b w:val="false"/>
          <w:i w:val="false"/>
          <w:color w:val="000000"/>
          <w:sz w:val="28"/>
        </w:rPr>
        <w:t>
      5. Қарақия ауданы әкімінің аппараты азаматтық-құқықтық қатынастарды өз атынан жасайды.</w:t>
      </w:r>
    </w:p>
    <w:bookmarkEnd w:id="14"/>
    <w:bookmarkStart w:name="z21" w:id="15"/>
    <w:p>
      <w:pPr>
        <w:spacing w:after="0"/>
        <w:ind w:left="0"/>
        <w:jc w:val="both"/>
      </w:pPr>
      <w:r>
        <w:rPr>
          <w:rFonts w:ascii="Times New Roman"/>
          <w:b w:val="false"/>
          <w:i w:val="false"/>
          <w:color w:val="000000"/>
          <w:sz w:val="28"/>
        </w:rPr>
        <w:t>
      6. Қарақия ауданы әкімінің аппараты Қазақстан Республикасының заңнамасына сәйкес уәкілеттік берілген жағдайда ол мемлекеттің атынан азаматтық - құқықтық қатынастардың тарапы болуға құқылы.</w:t>
      </w:r>
    </w:p>
    <w:bookmarkEnd w:id="15"/>
    <w:bookmarkStart w:name="z22" w:id="16"/>
    <w:p>
      <w:pPr>
        <w:spacing w:after="0"/>
        <w:ind w:left="0"/>
        <w:jc w:val="both"/>
      </w:pPr>
      <w:r>
        <w:rPr>
          <w:rFonts w:ascii="Times New Roman"/>
          <w:b w:val="false"/>
          <w:i w:val="false"/>
          <w:color w:val="000000"/>
          <w:sz w:val="28"/>
        </w:rPr>
        <w:t>
      7. Қарақия ауданы әкімінің аппараты өз құзыретінің мәселелері бойынша заңнамада белгіленген тәртіппен "Қарақия ауданы әкімінің аппараты" мемлекеттік мекемесі басшысының бұйрықтарымен және Қазақстан Республикасының заңнамасында көзделген басқа да актілермен ресімделетін шешімдер қабылдайды.</w:t>
      </w:r>
    </w:p>
    <w:bookmarkEnd w:id="16"/>
    <w:bookmarkStart w:name="z23" w:id="17"/>
    <w:p>
      <w:pPr>
        <w:spacing w:after="0"/>
        <w:ind w:left="0"/>
        <w:jc w:val="both"/>
      </w:pPr>
      <w:r>
        <w:rPr>
          <w:rFonts w:ascii="Times New Roman"/>
          <w:b w:val="false"/>
          <w:i w:val="false"/>
          <w:color w:val="000000"/>
          <w:sz w:val="28"/>
        </w:rPr>
        <w:t>
      8. "Қарақия ауданы әкімінің аппараты" мемлекеттік мекемесінің құрылымы мен штат санының лимиті қолданыстағы заңнамаға сәйкес бекітіледі.</w:t>
      </w:r>
    </w:p>
    <w:bookmarkEnd w:id="17"/>
    <w:bookmarkStart w:name="z24" w:id="18"/>
    <w:p>
      <w:pPr>
        <w:spacing w:after="0"/>
        <w:ind w:left="0"/>
        <w:jc w:val="both"/>
      </w:pPr>
      <w:r>
        <w:rPr>
          <w:rFonts w:ascii="Times New Roman"/>
          <w:b w:val="false"/>
          <w:i w:val="false"/>
          <w:color w:val="000000"/>
          <w:sz w:val="28"/>
        </w:rPr>
        <w:t>
      9. Заңды тұлғаның орналасқан жері: Қазақстан Республикасы, 130300, Маңғыстау облысы, Қарақия ауданы, Құрық ауылы, Досан Батыр көшесі, 8 ғимарат.</w:t>
      </w:r>
    </w:p>
    <w:bookmarkEnd w:id="18"/>
    <w:bookmarkStart w:name="z25" w:id="19"/>
    <w:p>
      <w:pPr>
        <w:spacing w:after="0"/>
        <w:ind w:left="0"/>
        <w:jc w:val="both"/>
      </w:pPr>
      <w:r>
        <w:rPr>
          <w:rFonts w:ascii="Times New Roman"/>
          <w:b w:val="false"/>
          <w:i w:val="false"/>
          <w:color w:val="000000"/>
          <w:sz w:val="28"/>
        </w:rPr>
        <w:t xml:space="preserve">
      10. Осы </w:t>
      </w:r>
      <w:r>
        <w:rPr>
          <w:rFonts w:ascii="Times New Roman"/>
          <w:b w:val="false"/>
          <w:i w:val="false"/>
          <w:color w:val="000000"/>
          <w:sz w:val="28"/>
        </w:rPr>
        <w:t>Ереже</w:t>
      </w:r>
      <w:r>
        <w:rPr>
          <w:rFonts w:ascii="Times New Roman"/>
          <w:b w:val="false"/>
          <w:i w:val="false"/>
          <w:color w:val="000000"/>
          <w:sz w:val="28"/>
        </w:rPr>
        <w:t xml:space="preserve"> Қарақия ауданы әкімі аппаратының құрылтай құжаты болып табылады.</w:t>
      </w:r>
    </w:p>
    <w:bookmarkEnd w:id="19"/>
    <w:bookmarkStart w:name="z26" w:id="20"/>
    <w:p>
      <w:pPr>
        <w:spacing w:after="0"/>
        <w:ind w:left="0"/>
        <w:jc w:val="both"/>
      </w:pPr>
      <w:r>
        <w:rPr>
          <w:rFonts w:ascii="Times New Roman"/>
          <w:b w:val="false"/>
          <w:i w:val="false"/>
          <w:color w:val="000000"/>
          <w:sz w:val="28"/>
        </w:rPr>
        <w:t>
      11. Қарақия ауданы әкімі аппаратының қызметін қаржыландыру Қазақстан Республикасының заңнамасына сәйкес жергілікті бюджеттен жүзеге асырылады.</w:t>
      </w:r>
    </w:p>
    <w:bookmarkEnd w:id="20"/>
    <w:bookmarkStart w:name="z27" w:id="21"/>
    <w:p>
      <w:pPr>
        <w:spacing w:after="0"/>
        <w:ind w:left="0"/>
        <w:jc w:val="both"/>
      </w:pPr>
      <w:r>
        <w:rPr>
          <w:rFonts w:ascii="Times New Roman"/>
          <w:b w:val="false"/>
          <w:i w:val="false"/>
          <w:color w:val="000000"/>
          <w:sz w:val="28"/>
        </w:rPr>
        <w:t>
      12. Қарақия ауданы әкімінің аппаратына кәсіпкерлік субъектілерімен "Қарақия ауданы әкімінің аппараты" мемлекеттік мекемесінің өкілеттіліктері болып табылатын міндеттерді орындау тұрғысынан шарттық қарым-қатынас жасауға тыйым салынады.</w:t>
      </w:r>
    </w:p>
    <w:bookmarkEnd w:id="21"/>
    <w:bookmarkStart w:name="z28" w:id="22"/>
    <w:p>
      <w:pPr>
        <w:spacing w:after="0"/>
        <w:ind w:left="0"/>
        <w:jc w:val="both"/>
      </w:pPr>
      <w:r>
        <w:rPr>
          <w:rFonts w:ascii="Times New Roman"/>
          <w:b w:val="false"/>
          <w:i w:val="false"/>
          <w:color w:val="000000"/>
          <w:sz w:val="28"/>
        </w:rPr>
        <w:t>
      Егер Қарақия ауданы әкімінің аппаратына заңнамалық актілермен кіріс әкелетін қызметті жүзеге асыру құқығы берілсе, онда алынған кіріс, егер Қазақстан Республикасының заңнамасында өзгеше белгіленбесе, мемлекеттік бюджетке жіберіледі.</w:t>
      </w:r>
    </w:p>
    <w:bookmarkEnd w:id="22"/>
    <w:bookmarkStart w:name="z29" w:id="23"/>
    <w:p>
      <w:pPr>
        <w:spacing w:after="0"/>
        <w:ind w:left="0"/>
        <w:jc w:val="left"/>
      </w:pPr>
      <w:r>
        <w:rPr>
          <w:rFonts w:ascii="Times New Roman"/>
          <w:b/>
          <w:i w:val="false"/>
          <w:color w:val="000000"/>
        </w:rPr>
        <w:t xml:space="preserve"> 2-тарау. Мемлекеттік органның міндеттері мен өкілеттіктері</w:t>
      </w:r>
    </w:p>
    <w:bookmarkEnd w:id="23"/>
    <w:bookmarkStart w:name="z30" w:id="24"/>
    <w:p>
      <w:pPr>
        <w:spacing w:after="0"/>
        <w:ind w:left="0"/>
        <w:jc w:val="both"/>
      </w:pPr>
      <w:r>
        <w:rPr>
          <w:rFonts w:ascii="Times New Roman"/>
          <w:b w:val="false"/>
          <w:i w:val="false"/>
          <w:color w:val="000000"/>
          <w:sz w:val="28"/>
        </w:rPr>
        <w:t>
      13. Міндеттері:</w:t>
      </w:r>
    </w:p>
    <w:bookmarkEnd w:id="24"/>
    <w:bookmarkStart w:name="z31" w:id="25"/>
    <w:p>
      <w:pPr>
        <w:spacing w:after="0"/>
        <w:ind w:left="0"/>
        <w:jc w:val="both"/>
      </w:pPr>
      <w:r>
        <w:rPr>
          <w:rFonts w:ascii="Times New Roman"/>
          <w:b w:val="false"/>
          <w:i w:val="false"/>
          <w:color w:val="000000"/>
          <w:sz w:val="28"/>
        </w:rPr>
        <w:t>
      1) мемлекеттік егемендікті, конституциялық құрылысты қорғау және нығайту, Қазақстан Республикасының қауіпсіздігін, аумақтық тұтастығын, азаматтардың құқықтары мен бостандықтарын қамтамасыз ету бойынша Қазақстан Республикасы Президентінің саясатын – өмірге қосу;</w:t>
      </w:r>
    </w:p>
    <w:bookmarkEnd w:id="25"/>
    <w:bookmarkStart w:name="z32" w:id="26"/>
    <w:p>
      <w:pPr>
        <w:spacing w:after="0"/>
        <w:ind w:left="0"/>
        <w:jc w:val="both"/>
      </w:pPr>
      <w:r>
        <w:rPr>
          <w:rFonts w:ascii="Times New Roman"/>
          <w:b w:val="false"/>
          <w:i w:val="false"/>
          <w:color w:val="000000"/>
          <w:sz w:val="28"/>
        </w:rPr>
        <w:t>
      2) Қазақстан Республикасының әлеуметтік-экономикалық дамыту стратегиясын іске асыру, ауданда мемлекеттік, әлеуметтік-экономикалық саясаттың негізгі бағыттарын жүзеге асыру және әлеуметтік, экономикалық үрдістерді басқару, осы мақсаттар үшін барлық жергілікті атқарушы билік органдарының келісіп қызмет етуін қамтамасыз ету;</w:t>
      </w:r>
    </w:p>
    <w:bookmarkEnd w:id="26"/>
    <w:bookmarkStart w:name="z33" w:id="27"/>
    <w:p>
      <w:pPr>
        <w:spacing w:after="0"/>
        <w:ind w:left="0"/>
        <w:jc w:val="both"/>
      </w:pPr>
      <w:r>
        <w:rPr>
          <w:rFonts w:ascii="Times New Roman"/>
          <w:b w:val="false"/>
          <w:i w:val="false"/>
          <w:color w:val="000000"/>
          <w:sz w:val="28"/>
        </w:rPr>
        <w:t>
      3) заңдылықты және құқықтық тәртіпті нығайту, азаматтардың құқықтық таным деңгейін арттыру және елдің қоғамдық-саяси өмірінде олардың белсенді азаматтық көзқарас ұстануы бойынша шараларды жүзеге асыру;</w:t>
      </w:r>
    </w:p>
    <w:bookmarkEnd w:id="27"/>
    <w:bookmarkStart w:name="z34" w:id="28"/>
    <w:p>
      <w:pPr>
        <w:spacing w:after="0"/>
        <w:ind w:left="0"/>
        <w:jc w:val="both"/>
      </w:pPr>
      <w:r>
        <w:rPr>
          <w:rFonts w:ascii="Times New Roman"/>
          <w:b w:val="false"/>
          <w:i w:val="false"/>
          <w:color w:val="000000"/>
          <w:sz w:val="28"/>
        </w:rPr>
        <w:t>
      4) Қазақстан Республикасы Заңдарының, Қазақстан Республикасы Президенті және Үкіметінің актілерінің орындалуын ұйымдастыру және орындалуын қамтамасыз ету және ауданның аумағында орналасқан кәсіпорындардың, ұйымдардың, мекемелердің және азаматтардың оларды орындауын бақылау;</w:t>
      </w:r>
    </w:p>
    <w:bookmarkEnd w:id="28"/>
    <w:bookmarkStart w:name="z35" w:id="29"/>
    <w:p>
      <w:pPr>
        <w:spacing w:after="0"/>
        <w:ind w:left="0"/>
        <w:jc w:val="both"/>
      </w:pPr>
      <w:r>
        <w:rPr>
          <w:rFonts w:ascii="Times New Roman"/>
          <w:b w:val="false"/>
          <w:i w:val="false"/>
          <w:color w:val="000000"/>
          <w:sz w:val="28"/>
        </w:rPr>
        <w:t>
      5) Қазақстан Республикасының заңнамасымен қарастырылған өзге де міндеттер.</w:t>
      </w:r>
    </w:p>
    <w:bookmarkEnd w:id="29"/>
    <w:bookmarkStart w:name="z36" w:id="30"/>
    <w:p>
      <w:pPr>
        <w:spacing w:after="0"/>
        <w:ind w:left="0"/>
        <w:jc w:val="both"/>
      </w:pPr>
      <w:r>
        <w:rPr>
          <w:rFonts w:ascii="Times New Roman"/>
          <w:b w:val="false"/>
          <w:i w:val="false"/>
          <w:color w:val="000000"/>
          <w:sz w:val="28"/>
        </w:rPr>
        <w:t>
      14. Өкілеттіктері:</w:t>
      </w:r>
    </w:p>
    <w:bookmarkEnd w:id="30"/>
    <w:bookmarkStart w:name="z37" w:id="31"/>
    <w:p>
      <w:pPr>
        <w:spacing w:after="0"/>
        <w:ind w:left="0"/>
        <w:jc w:val="both"/>
      </w:pPr>
      <w:r>
        <w:rPr>
          <w:rFonts w:ascii="Times New Roman"/>
          <w:b w:val="false"/>
          <w:i w:val="false"/>
          <w:color w:val="000000"/>
          <w:sz w:val="28"/>
        </w:rPr>
        <w:t>
      1) "Қарақия ауданы әкімінің аппараты" мемлекеттік мекемесінің құқықтары:</w:t>
      </w:r>
    </w:p>
    <w:bookmarkEnd w:id="31"/>
    <w:bookmarkStart w:name="z38" w:id="32"/>
    <w:p>
      <w:pPr>
        <w:spacing w:after="0"/>
        <w:ind w:left="0"/>
        <w:jc w:val="both"/>
      </w:pPr>
      <w:r>
        <w:rPr>
          <w:rFonts w:ascii="Times New Roman"/>
          <w:b w:val="false"/>
          <w:i w:val="false"/>
          <w:color w:val="000000"/>
          <w:sz w:val="28"/>
        </w:rPr>
        <w:t>
      мемлекеттік органдардан, ұйымдардан, олардың лауазымды тұлғаларынан қажетті құжаттарды, қорытындыларды, материалдарды және мәліметтерді сұратуға және алуға;</w:t>
      </w:r>
    </w:p>
    <w:bookmarkEnd w:id="32"/>
    <w:bookmarkStart w:name="z39" w:id="33"/>
    <w:p>
      <w:pPr>
        <w:spacing w:after="0"/>
        <w:ind w:left="0"/>
        <w:jc w:val="both"/>
      </w:pPr>
      <w:r>
        <w:rPr>
          <w:rFonts w:ascii="Times New Roman"/>
          <w:b w:val="false"/>
          <w:i w:val="false"/>
          <w:color w:val="000000"/>
          <w:sz w:val="28"/>
        </w:rPr>
        <w:t>
      аудан әкімінің және аудан әкімдігінің нормативтік-құқықтық актілерінің жобасын дайындауға ұсыныстар енгізуге және қатысуға;</w:t>
      </w:r>
    </w:p>
    <w:bookmarkEnd w:id="33"/>
    <w:bookmarkStart w:name="z40" w:id="34"/>
    <w:p>
      <w:pPr>
        <w:spacing w:after="0"/>
        <w:ind w:left="0"/>
        <w:jc w:val="both"/>
      </w:pPr>
      <w:r>
        <w:rPr>
          <w:rFonts w:ascii="Times New Roman"/>
          <w:b w:val="false"/>
          <w:i w:val="false"/>
          <w:color w:val="000000"/>
          <w:sz w:val="28"/>
        </w:rPr>
        <w:t>
      аудан әкімі аппаратының құрылымдық бөлімдерін, аудан әкімдігіне ведомстволық бағыныстағы мекемелерді құру, қайта құру, тоқтату мәселелері бойынша ұсыныстарды енгізуге;</w:t>
      </w:r>
    </w:p>
    <w:bookmarkEnd w:id="34"/>
    <w:bookmarkStart w:name="z41" w:id="35"/>
    <w:p>
      <w:pPr>
        <w:spacing w:after="0"/>
        <w:ind w:left="0"/>
        <w:jc w:val="both"/>
      </w:pPr>
      <w:r>
        <w:rPr>
          <w:rFonts w:ascii="Times New Roman"/>
          <w:b w:val="false"/>
          <w:i w:val="false"/>
          <w:color w:val="000000"/>
          <w:sz w:val="28"/>
        </w:rPr>
        <w:t>
      өзінің құзыретіндегі мәселелер бойынша "Қарақия ауданы әкімінің аппараты" мемлекеттік мекемесі бөлімдерінің басшыларына, ведомстволық бағыныстағы ұйымдарға, мекемелерге қажетті тапсырмалар беруге;</w:t>
      </w:r>
    </w:p>
    <w:bookmarkEnd w:id="35"/>
    <w:bookmarkStart w:name="z42" w:id="36"/>
    <w:p>
      <w:pPr>
        <w:spacing w:after="0"/>
        <w:ind w:left="0"/>
        <w:jc w:val="both"/>
      </w:pPr>
      <w:r>
        <w:rPr>
          <w:rFonts w:ascii="Times New Roman"/>
          <w:b w:val="false"/>
          <w:i w:val="false"/>
          <w:color w:val="000000"/>
          <w:sz w:val="28"/>
        </w:rPr>
        <w:t>
      Қарақия ауданы әкімдігі және әкім аппараты атынан сотта талапкер және жауапкер болуға;</w:t>
      </w:r>
    </w:p>
    <w:bookmarkEnd w:id="36"/>
    <w:bookmarkStart w:name="z43" w:id="37"/>
    <w:p>
      <w:pPr>
        <w:spacing w:after="0"/>
        <w:ind w:left="0"/>
        <w:jc w:val="both"/>
      </w:pPr>
      <w:r>
        <w:rPr>
          <w:rFonts w:ascii="Times New Roman"/>
          <w:b w:val="false"/>
          <w:i w:val="false"/>
          <w:color w:val="000000"/>
          <w:sz w:val="28"/>
        </w:rPr>
        <w:t>
      заңамада қарастырылған өзге де өкілеттіктерді жүзеге асыруға.</w:t>
      </w:r>
    </w:p>
    <w:bookmarkEnd w:id="37"/>
    <w:bookmarkStart w:name="z44" w:id="38"/>
    <w:p>
      <w:pPr>
        <w:spacing w:after="0"/>
        <w:ind w:left="0"/>
        <w:jc w:val="both"/>
      </w:pPr>
      <w:r>
        <w:rPr>
          <w:rFonts w:ascii="Times New Roman"/>
          <w:b w:val="false"/>
          <w:i w:val="false"/>
          <w:color w:val="000000"/>
          <w:sz w:val="28"/>
        </w:rPr>
        <w:t>
      15. Функциялары</w:t>
      </w:r>
    </w:p>
    <w:bookmarkEnd w:id="38"/>
    <w:bookmarkStart w:name="z45" w:id="39"/>
    <w:p>
      <w:pPr>
        <w:spacing w:after="0"/>
        <w:ind w:left="0"/>
        <w:jc w:val="both"/>
      </w:pPr>
      <w:r>
        <w:rPr>
          <w:rFonts w:ascii="Times New Roman"/>
          <w:b w:val="false"/>
          <w:i w:val="false"/>
          <w:color w:val="000000"/>
          <w:sz w:val="28"/>
        </w:rPr>
        <w:t>
      1) аудандағы қоғамдық-саяси және әлеуметтік-экономикалық жағдайды, аудан әкімі аппаратының құрылымдық бөлімшелерінің, ауылдар мен ауылдық округтер әкімдері аппараттарының, жергілікті атқарушы органдардың, атқарушылық тәртіптің және аудан әкімі аппаратының нормашығармашылық қызметінің жай-күйін талдайды, қоғамдық пікірді зерделейді, аудан әкімі аппаратының басшысына қызметті жетілдіру және анықталған кемшіліктерді жою жөнінде ұсыныстар енгізеді.</w:t>
      </w:r>
    </w:p>
    <w:bookmarkEnd w:id="39"/>
    <w:bookmarkStart w:name="z46" w:id="40"/>
    <w:p>
      <w:pPr>
        <w:spacing w:after="0"/>
        <w:ind w:left="0"/>
        <w:jc w:val="both"/>
      </w:pPr>
      <w:r>
        <w:rPr>
          <w:rFonts w:ascii="Times New Roman"/>
          <w:b w:val="false"/>
          <w:i w:val="false"/>
          <w:color w:val="000000"/>
          <w:sz w:val="28"/>
        </w:rPr>
        <w:t>
      2) қолданыстағы заңнамаларға сәйкес аудан әкімдігі мен аудан әкімінің құзыретіне жататын мәселелер бойынша мемлекеттік органдар мен ұйымдардан келіп түсетін ақпаратты, қызметтік құжаттарды, азаматтардың өтініштері мен ұсыныстарын қабылдауды, жинауды, өңдеуді, қарауды және іс жүргізуді жүзеге асырады;</w:t>
      </w:r>
    </w:p>
    <w:bookmarkEnd w:id="40"/>
    <w:bookmarkStart w:name="z47" w:id="41"/>
    <w:p>
      <w:pPr>
        <w:spacing w:after="0"/>
        <w:ind w:left="0"/>
        <w:jc w:val="both"/>
      </w:pPr>
      <w:r>
        <w:rPr>
          <w:rFonts w:ascii="Times New Roman"/>
          <w:b w:val="false"/>
          <w:i w:val="false"/>
          <w:color w:val="000000"/>
          <w:sz w:val="28"/>
        </w:rPr>
        <w:t>
      3) аппарат жұмысын жоспарлайды, әкімдік отырыстарының, кеңестердің, семинарлардың және басқа да іс-шаралардың өткізілуін, оларды дайындау мен өткізуді ұйымдастырады;</w:t>
      </w:r>
    </w:p>
    <w:bookmarkEnd w:id="41"/>
    <w:bookmarkStart w:name="z48" w:id="42"/>
    <w:p>
      <w:pPr>
        <w:spacing w:after="0"/>
        <w:ind w:left="0"/>
        <w:jc w:val="both"/>
      </w:pPr>
      <w:r>
        <w:rPr>
          <w:rFonts w:ascii="Times New Roman"/>
          <w:b w:val="false"/>
          <w:i w:val="false"/>
          <w:color w:val="000000"/>
          <w:sz w:val="28"/>
        </w:rPr>
        <w:t>
      4) жеке және заңды тұлғалардың өтініштерін есептеуді және қарауды қамтамасыз етеді, әкімнің, әкім орынбасарларының және аудан әкімі аппараты басшысының азаматтарды жеке қабылдаудың жүргізуін ұйымдастырады;</w:t>
      </w:r>
    </w:p>
    <w:bookmarkEnd w:id="42"/>
    <w:bookmarkStart w:name="z49" w:id="43"/>
    <w:p>
      <w:pPr>
        <w:spacing w:after="0"/>
        <w:ind w:left="0"/>
        <w:jc w:val="both"/>
      </w:pPr>
      <w:r>
        <w:rPr>
          <w:rFonts w:ascii="Times New Roman"/>
          <w:b w:val="false"/>
          <w:i w:val="false"/>
          <w:color w:val="000000"/>
          <w:sz w:val="28"/>
        </w:rPr>
        <w:t>
      5) аудан әкімінің және әкімдігінің нормативтік құқықтық актілерінің бұқаралық ақпарат құралдарында жариялануын қамтамасыз ету;</w:t>
      </w:r>
    </w:p>
    <w:bookmarkEnd w:id="43"/>
    <w:bookmarkStart w:name="z50" w:id="44"/>
    <w:p>
      <w:pPr>
        <w:spacing w:after="0"/>
        <w:ind w:left="0"/>
        <w:jc w:val="both"/>
      </w:pPr>
      <w:r>
        <w:rPr>
          <w:rFonts w:ascii="Times New Roman"/>
          <w:b w:val="false"/>
          <w:i w:val="false"/>
          <w:color w:val="000000"/>
          <w:sz w:val="28"/>
        </w:rPr>
        <w:t>
      6) аудан әкіміне бағынысты мемлекеттік басқару органдарының қызметіндегі өзара іс-қимыл мен үйлесімді қамтамасыз етеді;</w:t>
      </w:r>
    </w:p>
    <w:bookmarkEnd w:id="44"/>
    <w:bookmarkStart w:name="z51" w:id="45"/>
    <w:p>
      <w:pPr>
        <w:spacing w:after="0"/>
        <w:ind w:left="0"/>
        <w:jc w:val="both"/>
      </w:pPr>
      <w:r>
        <w:rPr>
          <w:rFonts w:ascii="Times New Roman"/>
          <w:b w:val="false"/>
          <w:i w:val="false"/>
          <w:color w:val="000000"/>
          <w:sz w:val="28"/>
        </w:rPr>
        <w:t>
      7) Қазақстан Республикасы Президентінің, Үкіметінің, облыс және аудан әкімдігі мен әкімінің актілері, тапсырмалары және аудан әкімдігі Регламентінің орындалуын бақылайды, тексерулер жүргізеді және қажет болған жағдайда тиісті лауазымды адамдардан түсініктемелер талап етеді;</w:t>
      </w:r>
    </w:p>
    <w:bookmarkEnd w:id="45"/>
    <w:bookmarkStart w:name="z52" w:id="46"/>
    <w:p>
      <w:pPr>
        <w:spacing w:after="0"/>
        <w:ind w:left="0"/>
        <w:jc w:val="both"/>
      </w:pPr>
      <w:r>
        <w:rPr>
          <w:rFonts w:ascii="Times New Roman"/>
          <w:b w:val="false"/>
          <w:i w:val="false"/>
          <w:color w:val="000000"/>
          <w:sz w:val="28"/>
        </w:rPr>
        <w:t>
      8) құқық бұзушылықтың профилактикасы, сыбайлас жемқорлыққа қарсы іс-қимыл мәселелері жөніндегі, кәмелетке толмағандардың ісі және олардың құқықтарын қорғау жөніндегі, терроризм және экстремизм профилактикасы мәселелері бойынша комиссиялардың жұмысын үйлестіреді;</w:t>
      </w:r>
    </w:p>
    <w:bookmarkEnd w:id="46"/>
    <w:bookmarkStart w:name="z53" w:id="47"/>
    <w:p>
      <w:pPr>
        <w:spacing w:after="0"/>
        <w:ind w:left="0"/>
        <w:jc w:val="both"/>
      </w:pPr>
      <w:r>
        <w:rPr>
          <w:rFonts w:ascii="Times New Roman"/>
          <w:b w:val="false"/>
          <w:i w:val="false"/>
          <w:color w:val="000000"/>
          <w:sz w:val="28"/>
        </w:rPr>
        <w:t>
      9) жұмылдыру дайындығы, азаматтық қорғаныс пен төтенше жағдайлар мәселелері жөнінде аудан әкімі мен әкімдігінің, аудандық атқарушы органдардың қызметін қамтамасыз етуді жүзеге асырады;</w:t>
      </w:r>
    </w:p>
    <w:bookmarkEnd w:id="47"/>
    <w:bookmarkStart w:name="z54" w:id="48"/>
    <w:p>
      <w:pPr>
        <w:spacing w:after="0"/>
        <w:ind w:left="0"/>
        <w:jc w:val="both"/>
      </w:pPr>
      <w:r>
        <w:rPr>
          <w:rFonts w:ascii="Times New Roman"/>
          <w:b w:val="false"/>
          <w:i w:val="false"/>
          <w:color w:val="000000"/>
          <w:sz w:val="28"/>
        </w:rPr>
        <w:t>
      10) әскери тіркелу мен әскери қызметке шақыру жөніндегі іс-шаралардың ұйымдастырылуын қамтамасыз етеді;</w:t>
      </w:r>
    </w:p>
    <w:bookmarkEnd w:id="48"/>
    <w:bookmarkStart w:name="z55" w:id="49"/>
    <w:p>
      <w:pPr>
        <w:spacing w:after="0"/>
        <w:ind w:left="0"/>
        <w:jc w:val="both"/>
      </w:pPr>
      <w:r>
        <w:rPr>
          <w:rFonts w:ascii="Times New Roman"/>
          <w:b w:val="false"/>
          <w:i w:val="false"/>
          <w:color w:val="000000"/>
          <w:sz w:val="28"/>
        </w:rPr>
        <w:t>
      11) құпия іс құжаттарын жүргізуді қамтамасыз етеді;</w:t>
      </w:r>
    </w:p>
    <w:bookmarkEnd w:id="49"/>
    <w:bookmarkStart w:name="z56" w:id="50"/>
    <w:p>
      <w:pPr>
        <w:spacing w:after="0"/>
        <w:ind w:left="0"/>
        <w:jc w:val="both"/>
      </w:pPr>
      <w:r>
        <w:rPr>
          <w:rFonts w:ascii="Times New Roman"/>
          <w:b w:val="false"/>
          <w:i w:val="false"/>
          <w:color w:val="000000"/>
          <w:sz w:val="28"/>
        </w:rPr>
        <w:t>
      12) мемлекеттік наградалармен, облыс және аудан әкімінің Құрмет грамотасымен, алғысымен марапаттауға ұсыну үшін құжаттарды дайындауды ұйымдастыру, сондай-ақ "Қарақия ауданының Құрметті азаматы" атағын беруге ұсыныс енгізу;</w:t>
      </w:r>
    </w:p>
    <w:bookmarkEnd w:id="50"/>
    <w:bookmarkStart w:name="z57" w:id="51"/>
    <w:p>
      <w:pPr>
        <w:spacing w:after="0"/>
        <w:ind w:left="0"/>
        <w:jc w:val="both"/>
      </w:pPr>
      <w:r>
        <w:rPr>
          <w:rFonts w:ascii="Times New Roman"/>
          <w:b w:val="false"/>
          <w:i w:val="false"/>
          <w:color w:val="000000"/>
          <w:sz w:val="28"/>
        </w:rPr>
        <w:t>
      13) Қазақстан Республикасындағы сайлау туралы заңнама шеңберінде сайлау өткізу мәселелері бойынша іс-шараларды ұйымдастыру дайындығын және өткізуді жүзеге асыру;</w:t>
      </w:r>
    </w:p>
    <w:bookmarkEnd w:id="51"/>
    <w:bookmarkStart w:name="z58" w:id="52"/>
    <w:p>
      <w:pPr>
        <w:spacing w:after="0"/>
        <w:ind w:left="0"/>
        <w:jc w:val="both"/>
      </w:pPr>
      <w:r>
        <w:rPr>
          <w:rFonts w:ascii="Times New Roman"/>
          <w:b w:val="false"/>
          <w:i w:val="false"/>
          <w:color w:val="000000"/>
          <w:sz w:val="28"/>
        </w:rPr>
        <w:t>
      14) мемлекеттік тілдің кеңінен қолданылуына, іс жүргізу қағидаларының сақталуына, жұмыс стилі мен әдістерін жақсартуға бағытталған шаралар қабылдау;</w:t>
      </w:r>
    </w:p>
    <w:bookmarkEnd w:id="52"/>
    <w:bookmarkStart w:name="z59" w:id="53"/>
    <w:p>
      <w:pPr>
        <w:spacing w:after="0"/>
        <w:ind w:left="0"/>
        <w:jc w:val="both"/>
      </w:pPr>
      <w:r>
        <w:rPr>
          <w:rFonts w:ascii="Times New Roman"/>
          <w:b w:val="false"/>
          <w:i w:val="false"/>
          <w:color w:val="000000"/>
          <w:sz w:val="28"/>
        </w:rPr>
        <w:t>
      15) жұмыстың тәсілі мен әдістерін жақсарту, жаңа ақпараттық технологияны енгізу жөніндегі жұмыстарды жүргізеді;</w:t>
      </w:r>
    </w:p>
    <w:bookmarkEnd w:id="53"/>
    <w:bookmarkStart w:name="z60" w:id="54"/>
    <w:p>
      <w:pPr>
        <w:spacing w:after="0"/>
        <w:ind w:left="0"/>
        <w:jc w:val="both"/>
      </w:pPr>
      <w:r>
        <w:rPr>
          <w:rFonts w:ascii="Times New Roman"/>
          <w:b w:val="false"/>
          <w:i w:val="false"/>
          <w:color w:val="000000"/>
          <w:sz w:val="28"/>
        </w:rPr>
        <w:t>
      16) еңбек ақы қорының дұрыс жұмсалуын бақылауды, лауазымдық жалақылардың белгіленуін жүзеге асырады;</w:t>
      </w:r>
    </w:p>
    <w:bookmarkEnd w:id="54"/>
    <w:bookmarkStart w:name="z61" w:id="55"/>
    <w:p>
      <w:pPr>
        <w:spacing w:after="0"/>
        <w:ind w:left="0"/>
        <w:jc w:val="both"/>
      </w:pPr>
      <w:r>
        <w:rPr>
          <w:rFonts w:ascii="Times New Roman"/>
          <w:b w:val="false"/>
          <w:i w:val="false"/>
          <w:color w:val="000000"/>
          <w:sz w:val="28"/>
        </w:rPr>
        <w:t>
      17) белгіленген уақытта дебиторлық берешектерді өндіріп алады және кредиторлық берешектерді өтейді;</w:t>
      </w:r>
    </w:p>
    <w:bookmarkEnd w:id="55"/>
    <w:bookmarkStart w:name="z62" w:id="56"/>
    <w:p>
      <w:pPr>
        <w:spacing w:after="0"/>
        <w:ind w:left="0"/>
        <w:jc w:val="both"/>
      </w:pPr>
      <w:r>
        <w:rPr>
          <w:rFonts w:ascii="Times New Roman"/>
          <w:b w:val="false"/>
          <w:i w:val="false"/>
          <w:color w:val="000000"/>
          <w:sz w:val="28"/>
        </w:rPr>
        <w:t>
      18) Аппарат бойынша айлық, тоқсандық және жылдық есептерді құрады;</w:t>
      </w:r>
    </w:p>
    <w:bookmarkEnd w:id="56"/>
    <w:bookmarkStart w:name="z63" w:id="57"/>
    <w:p>
      <w:pPr>
        <w:spacing w:after="0"/>
        <w:ind w:left="0"/>
        <w:jc w:val="both"/>
      </w:pPr>
      <w:r>
        <w:rPr>
          <w:rFonts w:ascii="Times New Roman"/>
          <w:b w:val="false"/>
          <w:i w:val="false"/>
          <w:color w:val="000000"/>
          <w:sz w:val="28"/>
        </w:rPr>
        <w:t>
      19) банктік құжаттарды өңдейді;</w:t>
      </w:r>
    </w:p>
    <w:bookmarkEnd w:id="57"/>
    <w:bookmarkStart w:name="z64" w:id="58"/>
    <w:p>
      <w:pPr>
        <w:spacing w:after="0"/>
        <w:ind w:left="0"/>
        <w:jc w:val="both"/>
      </w:pPr>
      <w:r>
        <w:rPr>
          <w:rFonts w:ascii="Times New Roman"/>
          <w:b w:val="false"/>
          <w:i w:val="false"/>
          <w:color w:val="000000"/>
          <w:sz w:val="28"/>
        </w:rPr>
        <w:t>
      20) мемлекеттік сатып алу бойынша жұмыстарды жүзеге асырады;</w:t>
      </w:r>
    </w:p>
    <w:bookmarkEnd w:id="58"/>
    <w:bookmarkStart w:name="z65" w:id="59"/>
    <w:p>
      <w:pPr>
        <w:spacing w:after="0"/>
        <w:ind w:left="0"/>
        <w:jc w:val="both"/>
      </w:pPr>
      <w:r>
        <w:rPr>
          <w:rFonts w:ascii="Times New Roman"/>
          <w:b w:val="false"/>
          <w:i w:val="false"/>
          <w:color w:val="000000"/>
          <w:sz w:val="28"/>
        </w:rPr>
        <w:t>
      21) аудан әкіміне бағынысты мемлекеттік органдардың қызметінің құқықтық мәселелерін қарау кезінде сотта, сондай-ақ басқа да ұйымдарда белгіленген тәртіппен аудан әкімі аппаратының мүдделерін ұсынады;</w:t>
      </w:r>
    </w:p>
    <w:bookmarkEnd w:id="59"/>
    <w:bookmarkStart w:name="z66" w:id="60"/>
    <w:p>
      <w:pPr>
        <w:spacing w:after="0"/>
        <w:ind w:left="0"/>
        <w:jc w:val="both"/>
      </w:pPr>
      <w:r>
        <w:rPr>
          <w:rFonts w:ascii="Times New Roman"/>
          <w:b w:val="false"/>
          <w:i w:val="false"/>
          <w:color w:val="000000"/>
          <w:sz w:val="28"/>
        </w:rPr>
        <w:t>
      22) нормативтік құқықтық актілердің жобаларын әзірлейді және аудан әкімі аппаратының құқықтық мәселелер жөніндегі құжаттарын дайындайды, нормативтік құқықтық актілерге мониторинг жүргізуді тұрақты түрде үйлестіреді;</w:t>
      </w:r>
    </w:p>
    <w:bookmarkEnd w:id="60"/>
    <w:bookmarkStart w:name="z67" w:id="61"/>
    <w:p>
      <w:pPr>
        <w:spacing w:after="0"/>
        <w:ind w:left="0"/>
        <w:jc w:val="both"/>
      </w:pPr>
      <w:r>
        <w:rPr>
          <w:rFonts w:ascii="Times New Roman"/>
          <w:b w:val="false"/>
          <w:i w:val="false"/>
          <w:color w:val="000000"/>
          <w:sz w:val="28"/>
        </w:rPr>
        <w:t>
      23) заңнамалық актілермен көзделген жағдайларда, аудан әкімі аппаратының құзыретіне жататын құқықтық мәселелер бойынша аудан әкімі аппаратының атынан түсініктеме дайындайды;</w:t>
      </w:r>
    </w:p>
    <w:bookmarkEnd w:id="61"/>
    <w:bookmarkStart w:name="z68" w:id="62"/>
    <w:p>
      <w:pPr>
        <w:spacing w:after="0"/>
        <w:ind w:left="0"/>
        <w:jc w:val="both"/>
      </w:pPr>
      <w:r>
        <w:rPr>
          <w:rFonts w:ascii="Times New Roman"/>
          <w:b w:val="false"/>
          <w:i w:val="false"/>
          <w:color w:val="000000"/>
          <w:sz w:val="28"/>
        </w:rPr>
        <w:t>
      24) аудан әкімі аппаратына келіп түсетін Қазақстан Республикасының нормативтік құқықтық актілерінің жүйелендірілген есебін және олардың сақталуын ұйымдастырады;</w:t>
      </w:r>
    </w:p>
    <w:bookmarkEnd w:id="62"/>
    <w:bookmarkStart w:name="z69" w:id="63"/>
    <w:p>
      <w:pPr>
        <w:spacing w:after="0"/>
        <w:ind w:left="0"/>
        <w:jc w:val="both"/>
      </w:pPr>
      <w:r>
        <w:rPr>
          <w:rFonts w:ascii="Times New Roman"/>
          <w:b w:val="false"/>
          <w:i w:val="false"/>
          <w:color w:val="000000"/>
          <w:sz w:val="28"/>
        </w:rPr>
        <w:t>
      25) Қазақстан Республикасының заңдарында белгіленген тәртіппен мемлекеттік мекемелерді және мемлекеттік кәсіпорындарды құрады, облыстық атқарушы орган белгіленген штат санының лимиті және Қазақстан Республикасының Үкіметі белгіленген нормативтер шегінде аудандық бюджеттен қаржыландаралатын атқарушы органдардың штат санының лимитін белгілейді.</w:t>
      </w:r>
    </w:p>
    <w:bookmarkEnd w:id="63"/>
    <w:bookmarkStart w:name="z70" w:id="64"/>
    <w:p>
      <w:pPr>
        <w:spacing w:after="0"/>
        <w:ind w:left="0"/>
        <w:jc w:val="both"/>
      </w:pPr>
      <w:r>
        <w:rPr>
          <w:rFonts w:ascii="Times New Roman"/>
          <w:b w:val="false"/>
          <w:i w:val="false"/>
          <w:color w:val="000000"/>
          <w:sz w:val="28"/>
        </w:rPr>
        <w:t>
      26) мемлекеттік органның персоналды басқару стратегиясын әзірлейді және іске асырады, кадрларға қажеттілікті талдайды және жоспарлайды, кадр құрамын қалыптастырады, мемлекеттік қызметке кіру, оны өткеру және тоқтату рәсімдерін, конкурстық іріктеуді, аттестаттауды, қызметті бағалауды, кадрлық іс жүргізуді, оның ішінде "Е-қызмет" персоналды басқару ақпараттық жүйесі арқылы жүргізуді ұйымдастырады, мемлекеттік қызметшілердің кәсіби дамуын, қайта даярлануын, біліктілігін арттыруын, тағылымдамадан өтуін, кадр мәселелері жөніндегі комиссиялардың қызметін, еңбек және мемлекеттік қызмет туралы заңнаманың, еңбек режимі мен мемлекеттік қызметке байланысты шектеулердің сақталуын, сондай-ақ мемлекеттік қызметшілердің әлеуметтік және құқықтық қорғалуын қамтамасыз етеді, оларды көтермелеу және ынталандыру жөнінде ұсыныстар енгізеді.</w:t>
      </w:r>
    </w:p>
    <w:bookmarkEnd w:id="64"/>
    <w:bookmarkStart w:name="z71" w:id="65"/>
    <w:p>
      <w:pPr>
        <w:spacing w:after="0"/>
        <w:ind w:left="0"/>
        <w:jc w:val="both"/>
      </w:pPr>
      <w:r>
        <w:rPr>
          <w:rFonts w:ascii="Times New Roman"/>
          <w:b w:val="false"/>
          <w:i w:val="false"/>
          <w:color w:val="000000"/>
          <w:sz w:val="28"/>
        </w:rPr>
        <w:t>
      27) жергілікті атқарушы органдарымен көрсетілетін мемлекеттік көрсетілетін қызметтерге мониторинг жүргізу және сапасын бақылау;</w:t>
      </w:r>
    </w:p>
    <w:bookmarkEnd w:id="65"/>
    <w:bookmarkStart w:name="z72" w:id="66"/>
    <w:p>
      <w:pPr>
        <w:spacing w:after="0"/>
        <w:ind w:left="0"/>
        <w:jc w:val="both"/>
      </w:pPr>
      <w:r>
        <w:rPr>
          <w:rFonts w:ascii="Times New Roman"/>
          <w:b w:val="false"/>
          <w:i w:val="false"/>
          <w:color w:val="000000"/>
          <w:sz w:val="28"/>
        </w:rPr>
        <w:t>
      28) "Қарақия ауданы әкімінің аппараты" мемлекеттік мекемесінің қызметіндегі сыбайлас жемқорлық тәуекелдеріне ішкі талдау жүргізу;</w:t>
      </w:r>
    </w:p>
    <w:bookmarkEnd w:id="66"/>
    <w:bookmarkStart w:name="z73" w:id="67"/>
    <w:p>
      <w:pPr>
        <w:spacing w:after="0"/>
        <w:ind w:left="0"/>
        <w:jc w:val="both"/>
      </w:pPr>
      <w:r>
        <w:rPr>
          <w:rFonts w:ascii="Times New Roman"/>
          <w:b w:val="false"/>
          <w:i w:val="false"/>
          <w:color w:val="000000"/>
          <w:sz w:val="28"/>
        </w:rPr>
        <w:t>
      29) аудан әкімінің бұқаралық ақпарат құралдарымен өзара байланысын қамтамасыз етеді;</w:t>
      </w:r>
    </w:p>
    <w:bookmarkEnd w:id="67"/>
    <w:bookmarkStart w:name="z74" w:id="68"/>
    <w:p>
      <w:pPr>
        <w:spacing w:after="0"/>
        <w:ind w:left="0"/>
        <w:jc w:val="both"/>
      </w:pPr>
      <w:r>
        <w:rPr>
          <w:rFonts w:ascii="Times New Roman"/>
          <w:b w:val="false"/>
          <w:i w:val="false"/>
          <w:color w:val="000000"/>
          <w:sz w:val="28"/>
        </w:rPr>
        <w:t>
      30) "Қарақия ауданы әкімінің аппараты" мемлекеттік мекемесіне жүктелген өзге де функцияларды жүзеге асырады.</w:t>
      </w:r>
    </w:p>
    <w:bookmarkEnd w:id="68"/>
    <w:bookmarkStart w:name="z75" w:id="69"/>
    <w:p>
      <w:pPr>
        <w:spacing w:after="0"/>
        <w:ind w:left="0"/>
        <w:jc w:val="left"/>
      </w:pPr>
      <w:r>
        <w:rPr>
          <w:rFonts w:ascii="Times New Roman"/>
          <w:b/>
          <w:i w:val="false"/>
          <w:color w:val="000000"/>
        </w:rPr>
        <w:t xml:space="preserve"> 3-тарау. Мемлекеттік орган басшысының мәртебесі, өкілеттігі</w:t>
      </w:r>
    </w:p>
    <w:bookmarkEnd w:id="69"/>
    <w:bookmarkStart w:name="z76" w:id="70"/>
    <w:p>
      <w:pPr>
        <w:spacing w:after="0"/>
        <w:ind w:left="0"/>
        <w:jc w:val="both"/>
      </w:pPr>
      <w:r>
        <w:rPr>
          <w:rFonts w:ascii="Times New Roman"/>
          <w:b w:val="false"/>
          <w:i w:val="false"/>
          <w:color w:val="000000"/>
          <w:sz w:val="28"/>
        </w:rPr>
        <w:t>
      16. Қарақия ауданы әкімінің аппаратына басшылықты "Қарақия ауданы әкімінің аппараты" мемлекеттік мекемесіне жүктелген міндеттердің орындалуына және оның функцияларын жүзеге асыруға дербес жауапты болатын аудан әкімі аппаратының басшысы жүзеге асырады.</w:t>
      </w:r>
    </w:p>
    <w:bookmarkEnd w:id="70"/>
    <w:bookmarkStart w:name="z77" w:id="71"/>
    <w:p>
      <w:pPr>
        <w:spacing w:after="0"/>
        <w:ind w:left="0"/>
        <w:jc w:val="both"/>
      </w:pPr>
      <w:r>
        <w:rPr>
          <w:rFonts w:ascii="Times New Roman"/>
          <w:b w:val="false"/>
          <w:i w:val="false"/>
          <w:color w:val="000000"/>
          <w:sz w:val="28"/>
        </w:rPr>
        <w:t>
      17. Қарақия ауданы әкімі аппаратының басшысы Қазақстан Республикасының заңнамасына сәйкес лауазымға тағайындалады және лауазымнан босатылады.</w:t>
      </w:r>
    </w:p>
    <w:bookmarkEnd w:id="71"/>
    <w:bookmarkStart w:name="z78" w:id="72"/>
    <w:p>
      <w:pPr>
        <w:spacing w:after="0"/>
        <w:ind w:left="0"/>
        <w:jc w:val="both"/>
      </w:pPr>
      <w:r>
        <w:rPr>
          <w:rFonts w:ascii="Times New Roman"/>
          <w:b w:val="false"/>
          <w:i w:val="false"/>
          <w:color w:val="000000"/>
          <w:sz w:val="28"/>
        </w:rPr>
        <w:t>
      18. Қарақия ауданы әкімінің аппарат басшысының өкілеттігі:</w:t>
      </w:r>
    </w:p>
    <w:bookmarkEnd w:id="72"/>
    <w:bookmarkStart w:name="z79" w:id="73"/>
    <w:p>
      <w:pPr>
        <w:spacing w:after="0"/>
        <w:ind w:left="0"/>
        <w:jc w:val="both"/>
      </w:pPr>
      <w:r>
        <w:rPr>
          <w:rFonts w:ascii="Times New Roman"/>
          <w:b w:val="false"/>
          <w:i w:val="false"/>
          <w:color w:val="000000"/>
          <w:sz w:val="28"/>
        </w:rPr>
        <w:t xml:space="preserve">
      1) аудан әкімінің бекітуіне "Қарақия ауданы әкімінің аппараты" мемлекеттік мекемесі туралы </w:t>
      </w:r>
      <w:r>
        <w:rPr>
          <w:rFonts w:ascii="Times New Roman"/>
          <w:b w:val="false"/>
          <w:i w:val="false"/>
          <w:color w:val="000000"/>
          <w:sz w:val="28"/>
        </w:rPr>
        <w:t>Ережені</w:t>
      </w:r>
      <w:r>
        <w:rPr>
          <w:rFonts w:ascii="Times New Roman"/>
          <w:b w:val="false"/>
          <w:i w:val="false"/>
          <w:color w:val="000000"/>
          <w:sz w:val="28"/>
        </w:rPr>
        <w:t>, аудан әкімі орынбасарларының арасында міндеттерді бөлу, "Қарақия ауданы әкімінің аппараты" мемлекеттік мекемесінің құрылымы мен штаттық құрамы бойынша ұсыныстар енгізеді;</w:t>
      </w:r>
    </w:p>
    <w:bookmarkEnd w:id="73"/>
    <w:bookmarkStart w:name="z80" w:id="74"/>
    <w:p>
      <w:pPr>
        <w:spacing w:after="0"/>
        <w:ind w:left="0"/>
        <w:jc w:val="both"/>
      </w:pPr>
      <w:r>
        <w:rPr>
          <w:rFonts w:ascii="Times New Roman"/>
          <w:b w:val="false"/>
          <w:i w:val="false"/>
          <w:color w:val="000000"/>
          <w:sz w:val="28"/>
        </w:rPr>
        <w:t>
      2) Қарақия ауданы әкімдігінің мамандарының жұмысын үйлестіреді, "Қарақия ауданы әкімінің аппараты" мемлекеттік мекемесі бөлімдерінің және өзге құрылымдық бөлімшелерінің жұмысын ұйымдастырады және бағыттайды, өзге мемлекеттік органдармен өзара іс-қимылды қамтамасыз етеді;</w:t>
      </w:r>
    </w:p>
    <w:bookmarkEnd w:id="74"/>
    <w:bookmarkStart w:name="z81" w:id="75"/>
    <w:p>
      <w:pPr>
        <w:spacing w:after="0"/>
        <w:ind w:left="0"/>
        <w:jc w:val="both"/>
      </w:pPr>
      <w:r>
        <w:rPr>
          <w:rFonts w:ascii="Times New Roman"/>
          <w:b w:val="false"/>
          <w:i w:val="false"/>
          <w:color w:val="000000"/>
          <w:sz w:val="28"/>
        </w:rPr>
        <w:t>
      3) Қазақстан Республикасының заңнамасында белгіленген тәртіппен аппараттың мемлекеттік әкімшілік қызметшілерін, сондай-ақ әкімшілік және көмекші персоналды (жұмыскерлер мен техникалық персоналды) лауазымға тағайындайды және лауазымнан босатады;</w:t>
      </w:r>
    </w:p>
    <w:bookmarkEnd w:id="75"/>
    <w:bookmarkStart w:name="z82" w:id="76"/>
    <w:p>
      <w:pPr>
        <w:spacing w:after="0"/>
        <w:ind w:left="0"/>
        <w:jc w:val="both"/>
      </w:pPr>
      <w:r>
        <w:rPr>
          <w:rFonts w:ascii="Times New Roman"/>
          <w:b w:val="false"/>
          <w:i w:val="false"/>
          <w:color w:val="000000"/>
          <w:sz w:val="28"/>
        </w:rPr>
        <w:t>
      4) қызметкерлердің іссапарларының, тағылымдамадан өтудің және біліктілігін арттырудың тәртібі мен жоспарларын бекітеді;</w:t>
      </w:r>
    </w:p>
    <w:bookmarkEnd w:id="76"/>
    <w:bookmarkStart w:name="z83" w:id="77"/>
    <w:p>
      <w:pPr>
        <w:spacing w:after="0"/>
        <w:ind w:left="0"/>
        <w:jc w:val="both"/>
      </w:pPr>
      <w:r>
        <w:rPr>
          <w:rFonts w:ascii="Times New Roman"/>
          <w:b w:val="false"/>
          <w:i w:val="false"/>
          <w:color w:val="000000"/>
          <w:sz w:val="28"/>
        </w:rPr>
        <w:t>
      5) аудан әкімдігі мен аудан әкімінің актілерінің орындалуы мен қадағалануына, оның тапсырмаларының орындалуына бақылау жұмысын үйлестіреді;</w:t>
      </w:r>
    </w:p>
    <w:bookmarkEnd w:id="77"/>
    <w:bookmarkStart w:name="z84" w:id="78"/>
    <w:p>
      <w:pPr>
        <w:spacing w:after="0"/>
        <w:ind w:left="0"/>
        <w:jc w:val="both"/>
      </w:pPr>
      <w:r>
        <w:rPr>
          <w:rFonts w:ascii="Times New Roman"/>
          <w:b w:val="false"/>
          <w:i w:val="false"/>
          <w:color w:val="000000"/>
          <w:sz w:val="28"/>
        </w:rPr>
        <w:t>
      6) аудан әкіміне қол қою және қарау үшін әкімдіктің қаулыларының, аудан әкімінің шешімдерінің және өкімдерінің және аудан әкімдігіне жолданған басқа да материалдарды ұсынады;</w:t>
      </w:r>
    </w:p>
    <w:bookmarkEnd w:id="78"/>
    <w:bookmarkStart w:name="z85" w:id="79"/>
    <w:p>
      <w:pPr>
        <w:spacing w:after="0"/>
        <w:ind w:left="0"/>
        <w:jc w:val="both"/>
      </w:pPr>
      <w:r>
        <w:rPr>
          <w:rFonts w:ascii="Times New Roman"/>
          <w:b w:val="false"/>
          <w:i w:val="false"/>
          <w:color w:val="000000"/>
          <w:sz w:val="28"/>
        </w:rPr>
        <w:t>
      7) бұйрықтар шығарады;</w:t>
      </w:r>
    </w:p>
    <w:bookmarkEnd w:id="79"/>
    <w:bookmarkStart w:name="z86" w:id="80"/>
    <w:p>
      <w:pPr>
        <w:spacing w:after="0"/>
        <w:ind w:left="0"/>
        <w:jc w:val="both"/>
      </w:pPr>
      <w:r>
        <w:rPr>
          <w:rFonts w:ascii="Times New Roman"/>
          <w:b w:val="false"/>
          <w:i w:val="false"/>
          <w:color w:val="000000"/>
          <w:sz w:val="28"/>
        </w:rPr>
        <w:t>
      8) ішкі еңбек тәртібін белгілейді;</w:t>
      </w:r>
    </w:p>
    <w:bookmarkEnd w:id="80"/>
    <w:bookmarkStart w:name="z87" w:id="81"/>
    <w:p>
      <w:pPr>
        <w:spacing w:after="0"/>
        <w:ind w:left="0"/>
        <w:jc w:val="both"/>
      </w:pPr>
      <w:r>
        <w:rPr>
          <w:rFonts w:ascii="Times New Roman"/>
          <w:b w:val="false"/>
          <w:i w:val="false"/>
          <w:color w:val="000000"/>
          <w:sz w:val="28"/>
        </w:rPr>
        <w:t>
      9) құжат айналымын ұйымдастыруды және қадрлық қызмет жұмысын, орындаушы және еңбек тәртібін сақтауды бақылайды;</w:t>
      </w:r>
    </w:p>
    <w:bookmarkEnd w:id="81"/>
    <w:bookmarkStart w:name="z88" w:id="82"/>
    <w:p>
      <w:pPr>
        <w:spacing w:after="0"/>
        <w:ind w:left="0"/>
        <w:jc w:val="both"/>
      </w:pPr>
      <w:r>
        <w:rPr>
          <w:rFonts w:ascii="Times New Roman"/>
          <w:b w:val="false"/>
          <w:i w:val="false"/>
          <w:color w:val="000000"/>
          <w:sz w:val="28"/>
        </w:rPr>
        <w:t>
      10) өз құзыреті шегінде қызметтік және қаржылық құжаттамаларға қол қояды;</w:t>
      </w:r>
    </w:p>
    <w:bookmarkEnd w:id="82"/>
    <w:bookmarkStart w:name="z89" w:id="83"/>
    <w:p>
      <w:pPr>
        <w:spacing w:after="0"/>
        <w:ind w:left="0"/>
        <w:jc w:val="both"/>
      </w:pPr>
      <w:r>
        <w:rPr>
          <w:rFonts w:ascii="Times New Roman"/>
          <w:b w:val="false"/>
          <w:i w:val="false"/>
          <w:color w:val="000000"/>
          <w:sz w:val="28"/>
        </w:rPr>
        <w:t>
      11) заңнамада белгіленген тәртіпке сәйкес ерекшеленген қызметкерлерді көтермелеу және лауазымдық тұлғаларды тәртіптік жазаға тарту бойынша аудан әкіміне ұсыныстар енгізеді;</w:t>
      </w:r>
    </w:p>
    <w:bookmarkEnd w:id="83"/>
    <w:bookmarkStart w:name="z90" w:id="84"/>
    <w:p>
      <w:pPr>
        <w:spacing w:after="0"/>
        <w:ind w:left="0"/>
        <w:jc w:val="both"/>
      </w:pPr>
      <w:r>
        <w:rPr>
          <w:rFonts w:ascii="Times New Roman"/>
          <w:b w:val="false"/>
          <w:i w:val="false"/>
          <w:color w:val="000000"/>
          <w:sz w:val="28"/>
        </w:rPr>
        <w:t>
      12) өз құзыреті шегінде және аудан әкімінің шешімін қажет етпейтін мәселелер бойынша мемлекеттік органдармен, басқа да ұйымдармен хат алмасулар жүргізеді;</w:t>
      </w:r>
    </w:p>
    <w:bookmarkEnd w:id="84"/>
    <w:bookmarkStart w:name="z91" w:id="85"/>
    <w:p>
      <w:pPr>
        <w:spacing w:after="0"/>
        <w:ind w:left="0"/>
        <w:jc w:val="both"/>
      </w:pPr>
      <w:r>
        <w:rPr>
          <w:rFonts w:ascii="Times New Roman"/>
          <w:b w:val="false"/>
          <w:i w:val="false"/>
          <w:color w:val="000000"/>
          <w:sz w:val="28"/>
        </w:rPr>
        <w:t>
      13) мекеменің атынан сенімхатсыз іс-әрекет жасайды, барлық ұйымдарда оның мүдделерін қорғайды;</w:t>
      </w:r>
    </w:p>
    <w:bookmarkEnd w:id="85"/>
    <w:bookmarkStart w:name="z92" w:id="86"/>
    <w:p>
      <w:pPr>
        <w:spacing w:after="0"/>
        <w:ind w:left="0"/>
        <w:jc w:val="both"/>
      </w:pPr>
      <w:r>
        <w:rPr>
          <w:rFonts w:ascii="Times New Roman"/>
          <w:b w:val="false"/>
          <w:i w:val="false"/>
          <w:color w:val="000000"/>
          <w:sz w:val="28"/>
        </w:rPr>
        <w:t>
      14) шарттар жасасады, сенімхаттар береді;</w:t>
      </w:r>
    </w:p>
    <w:bookmarkEnd w:id="86"/>
    <w:bookmarkStart w:name="z93" w:id="87"/>
    <w:p>
      <w:pPr>
        <w:spacing w:after="0"/>
        <w:ind w:left="0"/>
        <w:jc w:val="both"/>
      </w:pPr>
      <w:r>
        <w:rPr>
          <w:rFonts w:ascii="Times New Roman"/>
          <w:b w:val="false"/>
          <w:i w:val="false"/>
          <w:color w:val="000000"/>
          <w:sz w:val="28"/>
        </w:rPr>
        <w:t>
      15) банктік есеп шоттарын ашады және заңнамаға сәйкес өзге де мәмілелерді жасайды;</w:t>
      </w:r>
    </w:p>
    <w:bookmarkEnd w:id="87"/>
    <w:bookmarkStart w:name="z94" w:id="88"/>
    <w:p>
      <w:pPr>
        <w:spacing w:after="0"/>
        <w:ind w:left="0"/>
        <w:jc w:val="both"/>
      </w:pPr>
      <w:r>
        <w:rPr>
          <w:rFonts w:ascii="Times New Roman"/>
          <w:b w:val="false"/>
          <w:i w:val="false"/>
          <w:color w:val="000000"/>
          <w:sz w:val="28"/>
        </w:rPr>
        <w:t>
      16) ауданның өкілді органы – Қарақия ауданының мәслихатымен, аудандық бөлімшелерімен, бұқаралық ақпарат құралдарымен, қоғамдық ұйымдармен және азаматтармен тұрақты негізде байланысты қамтамасыз етеді;</w:t>
      </w:r>
    </w:p>
    <w:bookmarkEnd w:id="88"/>
    <w:bookmarkStart w:name="z95" w:id="89"/>
    <w:p>
      <w:pPr>
        <w:spacing w:after="0"/>
        <w:ind w:left="0"/>
        <w:jc w:val="both"/>
      </w:pPr>
      <w:r>
        <w:rPr>
          <w:rFonts w:ascii="Times New Roman"/>
          <w:b w:val="false"/>
          <w:i w:val="false"/>
          <w:color w:val="000000"/>
          <w:sz w:val="28"/>
        </w:rPr>
        <w:t>
      17) ауданның кадр саясатын жүзеге асыруды ұйымдастырады және қамтамасыз етеді;</w:t>
      </w:r>
    </w:p>
    <w:bookmarkEnd w:id="89"/>
    <w:bookmarkStart w:name="z96" w:id="90"/>
    <w:p>
      <w:pPr>
        <w:spacing w:after="0"/>
        <w:ind w:left="0"/>
        <w:jc w:val="both"/>
      </w:pPr>
      <w:r>
        <w:rPr>
          <w:rFonts w:ascii="Times New Roman"/>
          <w:b w:val="false"/>
          <w:i w:val="false"/>
          <w:color w:val="000000"/>
          <w:sz w:val="28"/>
        </w:rPr>
        <w:t>
      18) аудан әкімі аппаратында сыбайлас жемқорлыққа қарсы бағытталған шараларды қабылдайды;</w:t>
      </w:r>
    </w:p>
    <w:bookmarkEnd w:id="90"/>
    <w:bookmarkStart w:name="z97" w:id="91"/>
    <w:p>
      <w:pPr>
        <w:spacing w:after="0"/>
        <w:ind w:left="0"/>
        <w:jc w:val="both"/>
      </w:pPr>
      <w:r>
        <w:rPr>
          <w:rFonts w:ascii="Times New Roman"/>
          <w:b w:val="false"/>
          <w:i w:val="false"/>
          <w:color w:val="000000"/>
          <w:sz w:val="28"/>
        </w:rPr>
        <w:t xml:space="preserve">
      19) Қазақстан Республикасының "Мемлекеттік құпия туралы" </w:t>
      </w:r>
      <w:r>
        <w:rPr>
          <w:rFonts w:ascii="Times New Roman"/>
          <w:b w:val="false"/>
          <w:i w:val="false"/>
          <w:color w:val="000000"/>
          <w:sz w:val="28"/>
        </w:rPr>
        <w:t>Заңының</w:t>
      </w:r>
      <w:r>
        <w:rPr>
          <w:rFonts w:ascii="Times New Roman"/>
          <w:b w:val="false"/>
          <w:i w:val="false"/>
          <w:color w:val="000000"/>
          <w:sz w:val="28"/>
        </w:rPr>
        <w:t xml:space="preserve"> тәртібін сақтауды және мобилизациялық және құпия құжаттарды сақтап қою жұмысын құпия тәртіпте қамтамасыз етеді;</w:t>
      </w:r>
    </w:p>
    <w:bookmarkEnd w:id="91"/>
    <w:bookmarkStart w:name="z98" w:id="92"/>
    <w:p>
      <w:pPr>
        <w:spacing w:after="0"/>
        <w:ind w:left="0"/>
        <w:jc w:val="both"/>
      </w:pPr>
      <w:r>
        <w:rPr>
          <w:rFonts w:ascii="Times New Roman"/>
          <w:b w:val="false"/>
          <w:i w:val="false"/>
          <w:color w:val="000000"/>
          <w:sz w:val="28"/>
        </w:rPr>
        <w:t>
      20) тұрғындар алдында аудан әкімінің есептік кездесулерін дайындау және өткізу бойынша ұйымдастырылған шараларды қамтамасыз етеді;</w:t>
      </w:r>
    </w:p>
    <w:bookmarkEnd w:id="92"/>
    <w:bookmarkStart w:name="z99" w:id="93"/>
    <w:p>
      <w:pPr>
        <w:spacing w:after="0"/>
        <w:ind w:left="0"/>
        <w:jc w:val="both"/>
      </w:pPr>
      <w:r>
        <w:rPr>
          <w:rFonts w:ascii="Times New Roman"/>
          <w:b w:val="false"/>
          <w:i w:val="false"/>
          <w:color w:val="000000"/>
          <w:sz w:val="28"/>
        </w:rPr>
        <w:t>
      21) азаматтармен жеке қабылдау өткізеді;</w:t>
      </w:r>
    </w:p>
    <w:bookmarkEnd w:id="93"/>
    <w:bookmarkStart w:name="z100" w:id="94"/>
    <w:p>
      <w:pPr>
        <w:spacing w:after="0"/>
        <w:ind w:left="0"/>
        <w:jc w:val="both"/>
      </w:pPr>
      <w:r>
        <w:rPr>
          <w:rFonts w:ascii="Times New Roman"/>
          <w:b w:val="false"/>
          <w:i w:val="false"/>
          <w:color w:val="000000"/>
          <w:sz w:val="28"/>
        </w:rPr>
        <w:t>
      22) аудан әкімінің тапсырмаларын орындайды;</w:t>
      </w:r>
    </w:p>
    <w:bookmarkEnd w:id="94"/>
    <w:bookmarkStart w:name="z101" w:id="95"/>
    <w:p>
      <w:pPr>
        <w:spacing w:after="0"/>
        <w:ind w:left="0"/>
        <w:jc w:val="both"/>
      </w:pPr>
      <w:r>
        <w:rPr>
          <w:rFonts w:ascii="Times New Roman"/>
          <w:b w:val="false"/>
          <w:i w:val="false"/>
          <w:color w:val="000000"/>
          <w:sz w:val="28"/>
        </w:rPr>
        <w:t>
      23) ауданда мемлекеттік қызмет көрсету бойынша жұмыстарды ұйымдастыру;</w:t>
      </w:r>
    </w:p>
    <w:bookmarkEnd w:id="95"/>
    <w:bookmarkStart w:name="z102" w:id="96"/>
    <w:p>
      <w:pPr>
        <w:spacing w:after="0"/>
        <w:ind w:left="0"/>
        <w:jc w:val="both"/>
      </w:pPr>
      <w:r>
        <w:rPr>
          <w:rFonts w:ascii="Times New Roman"/>
          <w:b w:val="false"/>
          <w:i w:val="false"/>
          <w:color w:val="000000"/>
          <w:sz w:val="28"/>
        </w:rPr>
        <w:t>
      24) осы Ережеде көрсетілген, сондай-ақ аудан әкімі оған жүктеген өзге де өкілеттіктерді жүзеге асырады.</w:t>
      </w:r>
    </w:p>
    <w:bookmarkEnd w:id="96"/>
    <w:bookmarkStart w:name="z103" w:id="97"/>
    <w:p>
      <w:pPr>
        <w:spacing w:after="0"/>
        <w:ind w:left="0"/>
        <w:jc w:val="both"/>
      </w:pPr>
      <w:r>
        <w:rPr>
          <w:rFonts w:ascii="Times New Roman"/>
          <w:b w:val="false"/>
          <w:i w:val="false"/>
          <w:color w:val="000000"/>
          <w:sz w:val="28"/>
        </w:rPr>
        <w:t>
      25) Қарақия ауданы әкімі аппаратының басшысы, "Қарақия ауданы әкімінің аппараты" мемлекеттік мекемесін бюджеттік бағдарламаның әкімшісі ұйғарған жағдайда, мемлекеттік сатып алуды ұйымдастыру және өткізу үдерістерінің заңнамада белгіленген тәртіпте орындалысын жүзеге асырады.</w:t>
      </w:r>
    </w:p>
    <w:bookmarkEnd w:id="97"/>
    <w:bookmarkStart w:name="z104" w:id="98"/>
    <w:p>
      <w:pPr>
        <w:spacing w:after="0"/>
        <w:ind w:left="0"/>
        <w:jc w:val="both"/>
      </w:pPr>
      <w:r>
        <w:rPr>
          <w:rFonts w:ascii="Times New Roman"/>
          <w:b w:val="false"/>
          <w:i w:val="false"/>
          <w:color w:val="000000"/>
          <w:sz w:val="28"/>
        </w:rPr>
        <w:t>
      Қарақия ауданы әкімінің аппарат басшысы болмаған кезеңде оның өкілеттіктерін қолданыстағы заңнамаға сәйкес оны алмастыратын тұлға орындайды.</w:t>
      </w:r>
    </w:p>
    <w:bookmarkEnd w:id="98"/>
    <w:bookmarkStart w:name="z105" w:id="99"/>
    <w:p>
      <w:pPr>
        <w:spacing w:after="0"/>
        <w:ind w:left="0"/>
        <w:jc w:val="left"/>
      </w:pPr>
      <w:r>
        <w:rPr>
          <w:rFonts w:ascii="Times New Roman"/>
          <w:b/>
          <w:i w:val="false"/>
          <w:color w:val="000000"/>
        </w:rPr>
        <w:t xml:space="preserve"> 4-тарау. Мемлекеттік органның мүлкі</w:t>
      </w:r>
    </w:p>
    <w:bookmarkEnd w:id="99"/>
    <w:bookmarkStart w:name="z106" w:id="100"/>
    <w:p>
      <w:pPr>
        <w:spacing w:after="0"/>
        <w:ind w:left="0"/>
        <w:jc w:val="both"/>
      </w:pPr>
      <w:r>
        <w:rPr>
          <w:rFonts w:ascii="Times New Roman"/>
          <w:b w:val="false"/>
          <w:i w:val="false"/>
          <w:color w:val="000000"/>
          <w:sz w:val="28"/>
        </w:rPr>
        <w:t>
      19. "Қарақия ауданы әкімінің аппараты" мемлекеттік мекемесінің Қазақстан Республикасының заңнамасында көзделген жағдайларда оралымды басқару құқығында оқшауланған мүлкі болуы мүмкін.</w:t>
      </w:r>
    </w:p>
    <w:bookmarkEnd w:id="100"/>
    <w:bookmarkStart w:name="z107" w:id="101"/>
    <w:p>
      <w:pPr>
        <w:spacing w:after="0"/>
        <w:ind w:left="0"/>
        <w:jc w:val="both"/>
      </w:pPr>
      <w:r>
        <w:rPr>
          <w:rFonts w:ascii="Times New Roman"/>
          <w:b w:val="false"/>
          <w:i w:val="false"/>
          <w:color w:val="000000"/>
          <w:sz w:val="28"/>
        </w:rPr>
        <w:t>
      "Қарақия ауданы әкімінің аппараты" мемлекеттік мекемесінің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101"/>
    <w:bookmarkStart w:name="z108" w:id="102"/>
    <w:p>
      <w:pPr>
        <w:spacing w:after="0"/>
        <w:ind w:left="0"/>
        <w:jc w:val="both"/>
      </w:pPr>
      <w:r>
        <w:rPr>
          <w:rFonts w:ascii="Times New Roman"/>
          <w:b w:val="false"/>
          <w:i w:val="false"/>
          <w:color w:val="000000"/>
          <w:sz w:val="28"/>
        </w:rPr>
        <w:t>
      20. "Қарақия ауданы әкімінің аппараты" мемлекеттік мекемесіне бекітіп берілген мүлік коммуналдық меншікке жатады.</w:t>
      </w:r>
    </w:p>
    <w:bookmarkEnd w:id="102"/>
    <w:bookmarkStart w:name="z109" w:id="103"/>
    <w:p>
      <w:pPr>
        <w:spacing w:after="0"/>
        <w:ind w:left="0"/>
        <w:jc w:val="both"/>
      </w:pPr>
      <w:r>
        <w:rPr>
          <w:rFonts w:ascii="Times New Roman"/>
          <w:b w:val="false"/>
          <w:i w:val="false"/>
          <w:color w:val="000000"/>
          <w:sz w:val="28"/>
        </w:rPr>
        <w:t>
      21. Егер заңнамада өзгеше көзделмесе, аудан әкімі аппаратының өзіне бекітілген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103"/>
    <w:bookmarkStart w:name="z110" w:id="104"/>
    <w:p>
      <w:pPr>
        <w:spacing w:after="0"/>
        <w:ind w:left="0"/>
        <w:jc w:val="left"/>
      </w:pPr>
      <w:r>
        <w:rPr>
          <w:rFonts w:ascii="Times New Roman"/>
          <w:b/>
          <w:i w:val="false"/>
          <w:color w:val="000000"/>
        </w:rPr>
        <w:t xml:space="preserve"> 5-тарау. Мемлекеттік органды қайта ұйымдастыру және тарату</w:t>
      </w:r>
    </w:p>
    <w:bookmarkEnd w:id="104"/>
    <w:bookmarkStart w:name="z111" w:id="105"/>
    <w:p>
      <w:pPr>
        <w:spacing w:after="0"/>
        <w:ind w:left="0"/>
        <w:jc w:val="both"/>
      </w:pPr>
      <w:r>
        <w:rPr>
          <w:rFonts w:ascii="Times New Roman"/>
          <w:b w:val="false"/>
          <w:i w:val="false"/>
          <w:color w:val="000000"/>
          <w:sz w:val="28"/>
        </w:rPr>
        <w:t>
      22. "Қарақия ауданы әкімінің аппараты" мемлекеттік мекемесін қайта ұйымдастыру және тарату Қазақстан Республикасының заңнамасына сәйкес жүзеге асырылады.</w:t>
      </w:r>
    </w:p>
    <w:bookmarkEnd w:id="105"/>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