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0857" w14:textId="3af0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2026 жылғы 13 қаңтардағы № 1 "Қарақия аудандық экономика және қаржы бөлімі" мемлекеттік мекемесінің Ережесін жаңа редакцияда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2026 жылғы 23 сәуірдегі № 116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2026 жылғы 13 қаңтардағы № 1 "Қарақия аудандық экономика және қаржы бөлімі" мемлекеттік мекемесінің Ережесін жаңа редакцияда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"Қарақия аудандық экономика және қаржы бөлімі" мемлекеттік мекемесінің Ережесінің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36) тармақшасымен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"Ауыл ел бесігі" бағдарламалары аясында құжаттамаларды жинақтайды, қорғайды және бағдарламалар бағыты бойынша жұмыстарын жүргізеді;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экономика және қаржы бөлімі" мемлекеттік мекемесі заңнамамен белгіленген тәртіпте қамтамасыз етсін: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ресми жариялап және Қазақстан Республикасының нормативтік құқықтық актілерінің Эталондық бақылау банкіне қосу үшін "Қазақстан Республикасының Заңнама және құқықтық ақпарат институты" шаруашылық жүргізу құқығындағы республикалық мемлекеттік кәсіпорнына жолдасын;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Қарақия ауданы әкімдігінің интернет-ресурсында орналастырсын.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қажетті шаралар қолдансын.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