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34e9" w14:textId="7023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ауылындағы атауы қайталанатын көшелердің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Бейнеу ауылы әкімінің 2026 жылғы 12 қаңтардағы № 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"Әкімшілік-аумақтық бірліктерге, елді мекендердің құрамдас бөліктеріне атау беру, оларды қайта алу, сондай-ақ олардың атауларының транскрипциясын нақтылау мен өзгерту кезінде тиісті аумақ халқының пікірін ескеру қағидаларын бекіту туралы" Қазақстан Республикасы Мәдениет және спорт министрінің 2023 жылғы 1 тамыздағы №211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ауылы халқының пікірін ескере отырып, Маңғыстау облыстық ономастика комиссиясының 2025 жылғы 26 желтоқсандағы қорытындысы негізінде, Бейнеу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Бейнеу ауылындағы атауы қайталанатын көшелерге келесі атаулар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Әділ көшесіне – Отырар көшесі;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Қаныш Сәтбаев көшесіне – Күлтөбе көшесі;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Амантұрлы көшесіне – Бозжыра көшесі;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Шағырлы көшесіне – Тамшалы көшесі;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Есекмерген көшесіне – Тыныштық Төленов көшесі;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Қашаған көшесіне – Қорабай Мекеев көшесі;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Досат көшесіне – Дүйсенғали Көшеров көшесі;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М.Жұмабаев көшесіне – Жылқыбай Қосаманов көшесі.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