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93997" w14:textId="e4939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"2026 – 2028 жылдарға арналған Жаңаөзен қаласының бюджеті туралы" Жаңаөзен қалалық мәслихатының 2025 жылғы 22 желтоқсандағы № 35/310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Жаңаөзен қалалық мәслихатының 2026 жылғы 5 мамырдағы № 39/361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Жаңаөзен қалалық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"2026 – 2028 жылдарға арналған Жаңаөзен қаласының бюджеті туралы" Жаңаөзен қалалық мәслихатының 2025 жылғы 22 желтоқсандағы № 35/310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2026 – 2028 жылдарға арналған Жаңаөзен қаласының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келесідей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54 210 341,0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52 138 339,5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148 611,5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782 621,0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бойынша – 1 140 769,0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53 623 633,2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9 688 010,0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9 734 544,0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46 534,0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800 000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800 000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-9 901 302,2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9 901 302,2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9 734 544,0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524 570,0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691 328,2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2026 жылға арналған қалалық бюджеттен ауылдардың бюджеттеріне 3 389 370,0 мың теңге сомасында субвенция бөлінгені ескерілсін,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Теңге ауылы – 880 904,0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Қызылсай ауылы – 741 363,0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Рахат ауылы – 708 248,0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Кендірлі ауылы – 1 058 855,0 мың теңге.";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1 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Жаңаөзен қалалық мәслихаты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төрағасының өкілеттігін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уақытша жүзеге асырушы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Изтилеуов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Жаңаөзен қалалық мәслихатының 2026 жылғы 5 мамырдағы № 39/361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Жаңаөзен қалалық мәслихатының 2025 жылғы 22 желтоқсандағы № 35/310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Жаңаөзен қаласының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54 210 341,0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52 138 339,5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46 891 914,0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2 077 987,0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44 813 927,0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4 235 700,0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3 205 528,0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997 708,0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605 512,2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550 201,2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148 611,5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37 476,4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бюджеттен тыс қорға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106 985,8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106 985,8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782 621,0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132 572,0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132 572,0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650 049,0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209 608,0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1 140 769,0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1 140 769,0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1 140 769,0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53 623 633,2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1 070 952,0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713 702,0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649 507,0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639 507,0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3 237,0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208 899,0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обьектілерін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қатынастары, сәулет және қала құрылысын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977,0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77 046,0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77 046,0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77 046,0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77 046,0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271 382,0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271 382,0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271 382,0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271 382,0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3 388 699,0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319 581,0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319 581,0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319 581,0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2 725 289,0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2 691 226,0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1 036 664,0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161 949,0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мүгедектігі бар адамдарға әлеуметтік қызмет көрсету аумақтық орталығы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104 267,0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1 333 003,0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өкілдік органдардың шешімі бойынша қалалық қоғамдық көлікте (таксиден басқа) жеңілдікпен, тегін жол жүру түрінде азаматтардың жекелеген санаттарын әлеуметтік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343 829,0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313 829,0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109 809,0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шаруашылық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6 495 173,0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2 191 282,0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85 723,0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85 723,0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шаруашылық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2 105 559,0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 саласындағы мемлекеттік саясатты іске асыру бойынша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306 997,0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1 169 353,0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551 416,0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-коммуналдық шаруашылық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4 009 291,0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шаруашылық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4 009 291,0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969 571,0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2 261 720,0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1 360 134,0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700 740,0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700 740,0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700 740,0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168 415,0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206 216,0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179 841,0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179 841,0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284 763,0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51 715,0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233 048,0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iске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аймақтарға бөлу жөніндегі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167 791,0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аумағының қала құрылысын дамыту және елді мекендердің бас жоспарларының схемаларын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1 562 773,3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819 092,3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819 092,3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819 092,3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743 681,0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743 681,0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664 642,0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322 213,0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322 213,0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222 213,0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89 823,0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және моноқалаларда бюджеттік инвестициялық жобаларды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38 466 631,9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38 466 631,9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38 466 631,9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35 077 180,0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3 389 370,0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9 688 010,0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9 734 544,0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9 596 144,0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9 596 144,0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6 713 744,0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6 713 744,0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шаруашылық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2 882 400,0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2 882 400,0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шаруашылық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- 9 901 302,2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9 901 302,2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9 734 544,0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9 734 544,0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9 734 544,0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524 570,0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524 570,0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524 570,0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524 570,0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691 328,2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691 328,2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691 328,2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