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8300" w14:textId="afd8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әкімдігінің 2018 жылғы 4 сәуірдегі № 191 "Барлық кандидаттар үшін 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2026 жылғы 30 маусымдағы № 372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"Барлық кандидаттар үшін үгіттік баспа материалдарын орналастыру үшін орындарды белгілеу туралы" Жаңаөзен қаласы әкімдігінің 2018 жылғы 4 сәуірдегі № 191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3579 болып тіркелген)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30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қаулысына қосымша/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шағын ауданының № 19 үйінің жанындағы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көшесіндегі Жаңаөзен қаласы әкімдігінің ғимаратына қарама-қарсы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шағын ауданының № 27 үйіне қарама-қарсы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"Жалын" шағын ауданындағы № 25В ғимараттың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шағын ауданының № 22 үйінің жанындағы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даңғылындағы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басқармасының Жаңаөзен қаласы бойынша білім бөлімінің "Сүгір Бегендікұлы атындағы № 4 жалпы білім беретін мектеп" коммуналдық мемлекеттік мекемесінің ғимаратына қарама-қарсы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басқармасының Жаңаөзен қаласы бойынша білім бөлімінің "№ 18 жалпы білім беретін мектеп" коммуналдық мемлекеттік мекемесінің ғимаратына қарама-қарсы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"Жаңаөзен политехникалық колледжі" жауапкершілігі шектеулі серіктестігінің ғимаратына қарама қарсы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басқармасының Жаңаөзен қаласы бойынша білім бөлімінің "№ 21 жалпы білім беретін мектеп" коммуналдық мемлекеттік мекемесінің ғимаратына қарама қарсы ақпараттық стенд.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басқармасының Жаңаөзен қаласы бойынша білім бөлімінің "№ 23 жалпы білім беретін мектеп" коммуналдық мемлекеттік мекемесінің ғимаратына қарама қарсы ақпараттық стенд.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