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2dfa" w14:textId="6ba2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Өмірзақ ауылының бюджеті туралы" Маңғыстау облысы Ақтау қалалық мәслихатының 2025 жылғы 26 желтоқсанындағы № 28/178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2026 жылғы 28 мамырдағы № 32/202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Өмірзақ ауылының бюджеті туралы" Маңғыстау облысы Ақтау қалалық мәслихатының 2025 жылғы 26 желтоқсанындағы № 28/178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369 228,0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328 699,0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42 500,0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