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e3a8" w14:textId="deae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Tехногендік сипаттағы нысандық төтенше жағдай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2026 жылғы 30 шілдедегі № 11-07-2016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2001 жылғы 23 қаңтардағы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13-тармақшасына, 2014 жылғы 11 сәуірдегі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2023 жылғы 10 мамырдағы Қазақстан Республикасы төтенше жағдайлар министрлігінің "Табиғи және технигендік сипаттағы төтенше жағдайлардың сыныптамасын белгілеу туралы" № 240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Ақтау қаласының әкімдігі, ҚАУЛЫ ЕТТІ: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 жылдың 26 шілдеде Ақтау қаласы, 32 "А" шағын ауданы, № 5 көппәтерлі тұрғын үйдің № 4 кіреберісінде 1 мен 9 қабатқа дейінгі қабатаралық электроқалқандарында өрт шығып, электр желілері толықтай жанып кеткен. Өрт салдарынан 54 пәтер (100-153 номер аралығындағы пәтерлер) толықтай тоқсыз қалуына орай, техногендік сипаттағы нысандық төтенше жағдай жариялансын.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"Samruk-Kazyna Construction" АҚ өкілі Г. Ережеповаға жедел штаб құрылсын және оны басқару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Ақтау қаласы әкімінің орынбасары Б. Балиұлына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Байпақов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