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2db" w14:textId="3dec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орындарын белгілеу туралы "Маңғыстау облысы Ақтау қаласы әкімдігінің 2019 жылғы 20 мамырдағы № 1073 қаулысына өгерістермен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2026 жылғы 1 шілдедегі № 11-07-1782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2019 жылғы 20 мамырдағы № 1073 "Барлық үміткерлер үшін үгіт басылым материалдарын орналастыру орындарын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осы қаулыны Қазақстан Республикасының нормативтік құқықтық актілерінің эталондық бақылау банкінде және бұқаралық ақпарат құралдарында ресми жариялауды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жауапты Ақтау қаласы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Балиұлы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Оразай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Жылқайдар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"1" шілдесіндегі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11-07-1782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мәдениет, архив және құжаттама басқармасының "Маңғыстау облыстық ғылыми-әдістемелік және мәдени-демалыс қызметі орталығы" 1-шағын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әкімдігінің жедел басқару құқығындағы "Абай атындағы мәдени демалыс кешені" мемлекеттік коммуналдық қазыналық кәсіпорны, 4-шағын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мәдениет, архив және құжаттама басқармасының "Мұрат Өскінбаев атындағы Маңғыстау облыстық филармониясы" мемлекеттік коммуналдық қазыналық кәсіпорны, 5-шағын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жастар саясаты мәселелері жөніндегі басқармасының "Маңғыстау облыстық жастар ресурстық орталығы" мәденидемалыс кешені" коммуналдық мемлекеттік мекемесі, 6-шағын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 Жантурин атындағы облыстық музикалық драма театры, 8-шағын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"Оқушылар сарайы", 17-шағын аудан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мәдениет, архив және құжаттама басқармасының "Қабиболла Сыдиыков атындағы кітапхана, 19а 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дене шынықтыру және спорт басқармасының "Ақтау қалалық Маңғыстау арена балалар мен жасөспірімдер спорт мектебі" коммуналдық мемлекеттік мекемесі, 33-шағын аудан.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іс басқармасы коммуналдық мемлекеттік мекемесінің "Достық үйі" ғимараты 34-шағын аудан.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білім бөлімінің Өмірзақ ауылы, Рауан тұрғын үй массиві № 26 орта мектебі "АКТ залы".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11-07-1782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№ 18/2 ғимарат "ОНМЦ"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Маңғыстау облысының білім басқармасының "Мұрын жырау Сеңгірбекұлы атындағы Маңғыстау жоғары педагогикалық колледжі"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 145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 10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 аудан, № 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 4 үй артындағы аялдама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Маңғыстау облысының мәдениет, тілдерді дамыту және архив ісі басқармасының "Мұрат Өскінбаев атындағы Маңғыстау облыстық филармониясы" мемлекеттік коммуналдық қазыналық кәсіпорны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№ 19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№ 36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Маңғыстау облысының мәдениет, тілдерді дамыту, архив ісі басқармасының "Нұрмұхан Жантөрин атындағы облыстық музыкалық – драмалық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№ 20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аудан, № 14 үй артындағы аялдама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23 үйдің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38 үйдің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83 ғимараттың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 шағын аудан, "Мечта" сауда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№ 42 Б үйдің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24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71 ғимарат "Неке сарайы"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40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ХҚКО ғимаратының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37 үй артындағы аялдама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26 ғимарат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№ 42 үйдің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шағын аудан, № 6 үй артындағы аялдманың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шағын аудан, № 104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 шағын аудан, № 3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 шағын аудан, № 22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 43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 43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шағын аудан, № 8 үй жанындағы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аудан, № 37/1 үй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аудан, № 29/2 ғимаратының "Ер-Қосай" дүкенінің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аудан, "Достық" сауда орталығының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25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39 үй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аудан, № 47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 № 24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№ 169 үй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№ 229 ғимарат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шағын аудан, № 1 ғимарат "Мағаш" базары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шағын аудан, № 1 ғимарат "Мағаш" базары оң жағындағы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аудан, № 14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шағын аудан, № 8 үй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 шағын аудан, № 9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 шағын аудан, № 8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шағын аудан, № 16/1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шағын аудан, № 6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шағын аудан, № 12 үй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ауылы, Әділ аялдамасы (дүкен)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ауылы, Ақжелкен тұрғын үй алабы, Әлем дүкені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ауылы, Рауан тұрғын үй алабы, Рауан аялдамасы (дүкен)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ауылы, Оймаша тұрғын үй алабы, Бекзат аялдамасы (дүкен)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