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31b8" w14:textId="c7d3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әкімінің 2019 жылғы 27 ақпандағы № 1 "Ақтау қаласында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әкімінің 2026 жылғы 27 сәуірдегі № 11-05-4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Ақтау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"Ақтау қаласында сайлау учаскелерін құру туралы" Ақтау қаласы әкімінің 2019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3827 болып тіркелген)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қосымшада: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"№8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4-шағын аудан, "Маңғыстау облысының білім басқармасының Ақтау қаласы бойынша білім бөлімінің "Нұртас Оңдасынов атындағы № 5 жалпы білім беретін мектеп" коммуналдық мемлекеттік мекемесінің ғимараты.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4-шағын ауданының № 3, 4, 5, 6, 7, 9, 21, 22, 22в, 25, 26, 27, 28, 29, 60, 61, 64 үйлері, 4а-шағын ауданының № 1, 1в, 1г, 2, 3, 3/1, 4, 5, 6, 7, 7б, 8а, 9, 9/2, 10а, 10б, 11а, 12, 14, 16, 17, 22, 22а, 22б, 22в, 23, 23/1, 24, 25, 26, 26/1, 27, 28, 29, 29/1, 29/2, 29/4, 31, 32, 33/1, 33а, 34, 35, 60 үйлері.";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№13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"№13 сайлау учаскесі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6-шағын аудан, "Маңғыстау облысының білім басқармасының Ақтау қаласы бойынша білім бөлімінің "№ 6 жалпы білім беретін мектеп" коммуналдық мемлекеттік мекемесінің ғимараты.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6-шағын ауданының № 9, 21, 22, 23, 24, 25, 26, 30, 31, 32, 33, 35, 36, 39, 40, 57 үйлері.";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"№25 сайлау учаскесі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"Маңғыстау облысының білім басқармасының Ақтау қаласы бойынша білім бөлімінің "№ 12 жалпы білім беретін мектеп" коммуналдық мемлекеттік мекемесінің ғимараты.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12-шағын ауданының № 1, 3, 5, 6, 7, 9, 10, 11, 13, 14, 15, 16, 17, 17а, 19, 69, 70 үйлері.";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 сайлау учаскесі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12-шағын аудан, "Маңғыстау облысының білім басқармасының Ақтау қаласы бойынша білім бөлімінің "№ 13 гимназиясы" коммуналдық мемлекеттік мекемесінің ғимараты.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12-шағын ауданының № 34, 35, 40, 42, 43, 53, 54, 55, 56, 57, 59, 60 үйлері.";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№31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"№31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14-шағын аудан, "Маңғыстау облысының білім басқармасының Ақтау қаласы бойынша білім бөлімінің "№ 1 жалпы білім беретін мектеп" коммуналдық мемлекеттік мекемесінің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14-шағын ауданының № 2, 3, 12, 13, 14, 15, 16, 17, 17а, 18, 19, 59, 59а, 84, 86, 87 үйлері.";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№34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"№34 сайлау учаскесі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"Маңғыстау облысының білім басқармасының Ақтау қаласы бойынша білім бөлімінің "IT мектеп - лицей" коммуналдық мемлекеттік мекемесінің ғимараты.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6/1, 6/3, 23, 23/1, 23/2, 24, 25, 26, 27, 27/1, 27/2, 27/3, 28, 28а, 30, 32, 33, 34, 35, 37, 39, 41б, 41г, 42, 42а, 42б, 43, 45, 46, 47, 48, 59, 76, 78, 80, 81, 83, 84, 85, 87, 88, 90, 91, 92, 93, 94, 94/1, 95, 95/1, 96, 97, 99, 99/1, 101, 101/1, 104, 105, 107, 109, 109/1, 110, 112, 112/1, 112/2, 117 үйлері.";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"№35 сайлау учаскесі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Ақтау қаласы, 15-шағын аудан, "Маңғыстау облысының білім басқармасының Ақтау қаласы бойынша білім бөлімінің "IT мектеп - лицей" коммуналдық мемлекеттік мекемесінің ғимараты.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22, 49, 50, 52, 53, 54, 55, 56, 56а, 56б, 65, 69, 70, 114/1, 115, 115/3, 118, 120, 121/2 үйлері, "Самал" шағын ауданының № 1, 1а, 2, 3, 4, 4/15, 6, 7, 8, 9, 10, 11, 11/2, 11а, 12, 13, 14, 15б, 16, 16/1, 17, 18, 19, 20, 21, 23, 23/1, 23а, 24, 26, 27, 28, 29, 30, 31, 32, 33, 34, 34/2, 34/3, 34/4, 35, 35а, 36, 37, 37а, 37б, 39а, 39б, 40, 41, 41/1, 41/2, 41/3, 42, 42/1, 43, 43б, 44, 44а, 45, 45/1, 46, 46а, 46б, 47, 47/1, 47/2, 47а, 49, 49/2, 50, 51, 52, 52/1, 53, 54, 56, 57, 58, 59/1, 61а, 61б, 68 үйлері, "Самал-1" шағын ауданының № 4, 4/1, 4/2, 4/10, 4/12, 4/15, 7, 8, 8/2, 8/3, 8/4, 11 үйлері, "Самал-2" шағын ауданының № 1, 2, 3, 4, 5, 6, 7, 8, 9, 10, 11, 12, 13, 14, 25, 26, 27, 28, 29, 30, 31, 32, 33, 34, 35, 36, 37, 38 үйлері.";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№36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"№36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15-шағын аудан, "Маңғыстау облысының білім басқармасының Ақтау қаласы бойынша білім бөлімінің "№ 58 "Балауса" бөбекжайы" жедел басқару құқығындағы мемлекеттік коммуналдық қазыналық кәсіпорнының ғимараты.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15-шағын ауданының № 2, 3, 3а, 4, 5, 8, 9, 9а, 9б, 10, 11а, 11б, 12, 12а, 12Б/в, 13б, 13/2, 18, 18а, 18б, 19, 19/1, 21, 60, 61, 62, 64, 64а, 66, 66а, 68, 68/7, 68/8, 68/9, 68/10, 68/11 үйлері.";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№37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"№37 сайлау учаскесі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22-шағын аудан, "Маңғыстау облысының білім басқармасының Ақтау қаласы бойынша білім бөлімінің "С. Қондыбай атындағы № 22 мектеп-гимназия" коммуналдық мемлекеттік мекемесінің ғимараты.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22-шағын ауданының № 1, 2, 3, 4, 5а, 5в, 6, 6а, 6б, 7, 7б, 8, 9, 10, 10б, 15, 16, 17, 29, 30, 31, 39 үйлері және № 32, 33, 33/3, 34 жеке үйлері, 23-шағын ауданының № 101 үйі.";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№40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"№40 сайлау учаскесі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24-шағын аудан, "Ш.Есенов атындағы Каспий технологиялар және инжиниринг университеті" коммерциялық емес акционерлік қоғамының ғимараты (№2 корпус).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24-шағын ауданының № 14, 16, 18, 18/1, 21, 45 үйлері және "Көктем" тұрғын үй кешенінің № 1, 2, 4/1, 5, 6, 7, 8, 10, 11, 13, 13/1, 16, 18, 19, 20/1, 20/2, 21, 21/1, 21/10, 22, 23, 24, 25, 26, 27, 28, 30, 32, 33, 33/1, 34, 35, 37, 38, 39, 40, 41, 42, 43, 44, 45, 46, 47, 48/1, 48/2, 49, 50, 50/1, 50/2, 50/3, 51, 52, 53, 54, 55, 56, 56а, 58, 59, 59/1, 59/2, 62, 63, 63/1, 64, 65/1, 65/2, 66, 68, 69, 71, 73, 74, 75, 76, 77, 78, 79, 80, 81, 82 үйлері, 26-шағын ауданының № 1, 1г, 1б, 3, 4, 6, 6а, 12, 12а, 13, 14, 15, 17, 18, 19, 22 үйлері.";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№46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"№46 сайлау учаскесі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27-шағын аудан, "Маңғыстау облысының білім басқармасының Ақтау қаласы бойынша білім бөлімінің "№ 16 Саламат Мұқашев атындағы жалпы білім беретін мектеп" коммуналдық мемлекеттік мекемесінің ғимараты.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27-шағын ауданының № 13, 41, 42, 43, 44, 45, 46, 47, 48, 49, 51, 52, 53, 54, 87, 92, 93 үйлері.";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№53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"№53 сайлау учаскесі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"Маңғыстау облысының білім басқармасының Ақтау қаласы бойынша білім бөлімінің "Ахмет Байтұрсынұлы атындағы №28 жалпы білім беретін мектеп" коммуналдық мемлекеттік мекемесінің ғимараты.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29-шағын ауданның № 1, 23, 24, 26, 26а, 27, 28, 29, 30, 31, 32, 33, 200, 201, 201/4, 202, 203, 203/1, 203/2, 203/3, 203/4, 203/5, 203/6, 203/7, 204, 206, 220 үйлері.";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№54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жаңа редакцияда жазылсын: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"№54 сайлау учаскесі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29-шағын аудан, "Маңғыстау облысының білім басқармасының Ақтау қаласы бойынша білім бөлімінің "№ 61 "Сұлтан" бөбекжайы" жедел басқару құқығындағы мемлекеттік коммуналдық қазыналық кәсіпорнының ғимараты.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29-шағын ауданының № 3, 4, 5, 6 үйлері, "Толқын" тұрғын үй алабының № 2, 4, 5, 5/1, 6, 8, 9, 10, 11, 12, 13, 14, 15, 16, 17, 20, 20/1, 21, 22, 23, 24, 25, 26, 27, 28, 31, 32, 33, 34, 35, 36, 38, 39, 40, 41, 42, 43, 44, 45, 46, 47, 48, 48/1, 49, 50, 51, 52, 52/1, 53, 53/1, 53/2, 54, 55, 56, 57, 58, 59, 60, 61, 62, 63, 64, 64/1, 65, 67, 68, 69, 70, 71, 72, 73, 74, 75, 76, 77, 78, 79, 80, 81, 82, 83, 84, 85, 86, 87, 88, 89, 92, 93, 95, 96, 97, 98, 99, 100, 101, 102, 103, 104, 106, 106/1, 107, 107/2, 108, 109, 110, 111, 112, 113, 114, 115, 117, 118, 119, 120, 120/1, 121, 122, 123, 124, 125, 126, 127, 128, 128/1, 132, 133, 134, 134/1, 136, 139, 147, 159, 160, 162, 206, 212 үйлері, "Толқын-2" тұрғын үй алабының № 1, 1а, 2, 3, 4, 5, 6, 7, 8, 9, 9/2, 10, 11, 12, 13, 14, 15, 16, 17, 18, 19, 21, 22, 23, 24, 25а, 26, 27/1, 28, 29, 30, 30/1, 31, 32, 33, 33/1, 34, 34/1, 34/2, 34/3, 35, 36, 37, 37/1, 38, 39, 40, 41, 44, 45, 46, 47, 48, 50, 51, 52, 53, 54, 55, 56, 57, 58, 59, 60, 61, 62, 63, 64, 66, 67, 68, 71, 72, 73, 74, 76, 78, 79, 80, 81, 82, 83, 84, 85, 86, 87, 88, 89, 90, 90/1, 90/2, 90/3, 90/4, 90/5, 90/6, 90/7, 91, 92, 93, 94, 96, 97, 98, 99, 99/1, 100, 101, 102, 103, 104, 105, 106, 107, 108, 109, 110, 112, 113, 114, 115, 116, 117, 118, 119, 120/2, 121, 122, 125, 126, 127, 128, 129, 130, 130/1, 130/2, 131, 132, 133, 134, 134/1, 134/2, 134/3, 134/4, 134/5, 134/6, 134/7, 134/8, 134/9, 136, 137, 138, 139, 140, 141, 141/1, 142, 143, 144, 145, 158, 161, 197, 198, 199, 215, 215/2 үйлері.";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№55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"№55 сайлау учаскесі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"Маңғыстау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32б-шағын ауданының № 2, 2/1, 3, 4, 5, 6, 7, 8, 8/1, 8/2, 11, 15, 16, 16/1, 16/2, 17, 17/1, 18, 19, 20, 21, 22 үйлері.";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№56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"№56 сайлау учаскесі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Өмірзақ ауылы, "Маңғыстау облысының білім басқармасының Ақтау қаласы бойынша білім бөлімінің "№ 27 Өмірзақ жалпы білім беретін мектеп" коммуналдық мемлекеттік мекемесінің ғимараты.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Өмірзақ ауылының № 1, 1/1, 2, 5, 6, 7, 10, 11/2, 12, 13, 14, 15, 16, 17, 18, 18/1, 19, 20, 20/1, 21, 21/1, 22, 23, 24, 25, 26, 27, 28, 29, 30, 31, 32, 33, 34, 35, 36, 37, 38, 39, 40, 41, 42, 43, 44, 45, 46, 46/1, 47, 47/1, 48, 48/3, 49, 50, 51, 52, 53, 54, 55, 56, 61, 62, 63, 64, 65, 66, 67, 68, 69, 70, 71, 72 үйлері, Монтаж басқармасы-3 № 1, 2, 3, 4, 11, 18, 19, 20, 21, 46, 47, 48 үйлері, "Ақ желкен" тұрғын үй алабының Көктем көшесінің № 1, 3, 5, 7, 9, 11, 12, 13, 14, 15, 16, 17, 18, 19, 20, 22, 23, 24, 25, 26, 27, 27а, 28, 29а, 30, 31, 36, 38, 40 үйлері, Қайсар көшесінің № 2, 4, 6, 6/1, 7, 8, 9, 10, 11, 12, 13, 14, 15, 16, 18, 19, 20, 21, 22, 23, 24, 25, 26, 27, 28, 29, 30, 31, 32, 33, 34, 35, 37, 39, 40, 41, 42, 43, 44, 45, 46, 46/1, 47, 48, 51, 52, 53, 54, 55, 56, 57, 58, 76, 77 үйлері, Достық көшесінің № 1, 2, 3, 4, 5, 6, 7, 9, 11, 12/1, 12/2, 13, 14, 15, 16, 17, 18, 19, 20, 21, 22, 23, 24, 25, 26, 27, 28, 29, 30, 31, 32, 33, 34, 35, 36, 37, 38, 39, 40, 41, 42, 43, 44, 46, 48 үйлері, Ақ маржан көшесінің № 1, 1/1, 2, 5, 23/1, 24, 25, 26, 27, 28, 28/1, 29, 30, 31, 32, 34, 35, 36, 37, 38, 39, 40, 41, 42, 43, 44, 45, 45/1, 46, 47, 51 үйлері, Асар көшесінің № 1, 2, 3, 4, 5, 6, 6а, 7, 8, 9, 10, 11, 12, 13, 15, 16, 17, 18, 19, 20, 21, 22, 24, 26, 27, 28, 29, 31, 32, 33, 34, 36, 37, 38, 41, 42, 43, 44, 45, 46, 47, 48, 49, 50, 51, 52, 53, 54, 56 үйлері, Шұғыла көшесінің № 1, 3, 5, 6, 7, 8, 9, 10, 11, 12, 13, 14, 15, 16, 17, 18, 19, 20, 20/1, 21, 22, 23, 24, 25, 26, 27, 28, 29, 30, 31, 32, 33, 35, 36, 37, 38, 39, 40, 41, 42, 43, 44, 45, 46, 47, 48, 49, 50, 51, 52, 53, 54, 56, 57, 57а, 58, 60/1, 60/4 үйлері, Мамыр көшесінің № 1, 2, 3, 4, 5, 6, 7, 8, 9, 9/1, 9/2, 9/3, 10, 11, 11/1, 11/2, 11/3, 12, 13, 14, 15, 16, 17, 18, 19, 20, 21, 22, 23, 24, 25, 26, 27, 28, 29/1, 29/2, 30, 31, 32, 34, 35/1, 35/2, 36, 38, 39, 40, 41, 42, 43, 44, 45, 46, 47, 48, 49, 50 үйлері, Балауса көшесінің № 1, 2, 3, 4, 5, 6, 8, 9, 10, 11, 12, 13, 14, 15, 16, 17, 18, 19, 20, 21, 22, 23/1, 23/2, 24, 25, 26, 27, 28, 29, 30, 31, 32, 33, 34, 36, 37, 40, 41, 42, 43, 46, 47, 48, 49, 50, 51, 52, 53, 54, 55, 58, 59, 60, 61, 62, 63, 64, 65, 66, 67, 68, 69, 70, 71, 72, 77, 78, 80 үйлері, Арай көшесінің № 1, 2, 3, 4, 5, 6, 7, 9, 10, 11, 12, 13, 14, 15, 16, 17, 18, 19, 20, 21, 22, 23, 24, 25, 26, 27, 28, 29, 30, 31, 32, 33, 34, 35, 36, 37, 38, 39, 41, 43, 47 үйлері, Мереке көшесінің № 1, 2, 3, 4, 5, 6, 7, 8, 9, 10, 11, 12, 13, 14, 15, 16, 17, 18, 19, 21, 23, 25, 27 үйлері, Самал көшесінің № 1, 2, 3, 4, 5, 6, 7, 8, 9, 11, 12, 13, 14, 15, 16, 17, 19, 20, 21, 23, 24, 25, 26, 26/1, 27, 28, 29, 30, 31, 32, 33, 34, 35, 36, 37, 38, 39, 40, 41, 42, 43, 44, 45, 46, 47, 48, 49, 50, 51, 52, 53, 54/1, 55, 56, 57, 58, 59, 61, 61/1, 61/2, 61/3, 61/4, 62, 63, 64, 66, 68, 69, 70, 71, 73, 74, 75, 76, 77, 78, 79, 80, 81, 82, 83, 84, 85, 86 үйлері, Ынтымақ көшесінің № 1, 3, 5, 7, 13, 13/1 үйлері, Жайлау көшесінің № 2, 3, 4, 5, 6, 7, 9, 10, 11, 12, 13, 14, 15, 16, 17, 18, 19, 20, 22, 23, 24, 26, 28, 30, 31, 32, 33, 34, 35, 36, 38, 39, 40, 41, 42, 43, 45, 47, 48, 50, 51, 52, 53, 54, 54/1, 56, 57, 57/1, 57/2, 57/3, 57/4 үйлері, Құлагер көшесінің № 2, 3, 4, 7, 8, 9, 10, 12, 14, 15, 16, 17, 18, 20, 21, 22, 23, 24, 25, 26, 27, 28, 29, 30, 31, 32, 33, 34, 35, 36, 37, 38, 39, 40, 42, 80 үйлері, Ақ бидай көшесінің № 1, 2, 3, 4, 5, 6, 7, 8, 9, 10, 11, 12, 13, 14, 15, 16, 17, 18, 19, 20, 21, 22, 23, 24, 25, 26, 27, 28, 29, 30, 31, 32, 33, 34, 35, 36, 37, 38, 39, 40, 41, 42, 43, 44, 45, 46, 47, 48, 49, 50, 52, 53, 54, 55, 56, 58, 59, 60, 61, 62, 65, 66, 67, 68, 70, 74 үйлері.";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№57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"№57 сайлау учаскесі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"№ 25 жалпы білім беретін мектеп" коммуналдық мемлекеттік мекемесінің ғимараты.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29а-шағын ауданының № 64, 74, 88, 94, 103, 126 үйлері, "Шығыс-2" шағын ауданының № 1/4, 2/5, 2/9, 3, 3/1, 3/14, 3/9, 4, 4/1, 4/2, 5, 5/1, 5/2, 6/13, 8, 8/1, 8/2, 8/3, 8/4, 8/5, 8/6, 8/7, 8/8, 8/9, 9/5, 9/7, 9/8, 9/11, 12, 17, 18, 19, 20, 21, 22, 22/3, 22/4, 22/5, 23, 25, 27, 30, 31, 32, 34, 35, 36, 36/1, 37, 38, 39, 40, 41, 42, 43, 46, 47, 47/1, 48, 49, 50, 51, 52, 53, 54, 56, 57, 58, 59, 60, 61, 62/1, 63, 64, 65, 67, 68, 69, 70, 71, 72, 72/1, 73, 74, 75, 75/1, 75/2, 77, 79, 80, 82, 84, 85, 85/1, 86, 87, 87/1, 87/2, 88, 88/1, 89, 90, 91, 93, 94, 95, 96, 97, 98, 99, 100, 101, 102, 103, 104, 106, 107, 108, 109, 111, 112, 113, 114, 115, 116, 117, 118, 118/1, 118/2, 119, 120, 123, 124, 124/1, 124/2, 125, 126, 127, 128, 130, 131, 132, 133, 134, 135, 136/1, 136/2, 137, 138, 139, 140, 141, 142, 143, 144, 145, 145/1, 146, 147, 148, 149, 150, 151, 152, 152/1, 153, 154, 155, 156, 158, 159, 160, 160/1, 160/2, 160/3, 160/4, 160/5, 160/6, 160/7, 160/8, 160/9, 160/10, 160/11, 160/12, 160/13, 160/14, 160/15, 160/16, 160/17, 160/18, 160/19, 160/20, 160/21, 160/22, 160/23, 160/24, 160/25, 160/26, 160/27, 160/28, 160/29, 160/30, 160/31, 160/32, 160/33, 160/34, 160/35, 160/36, 160/37, 160/38, 160/39, 160/40, 160/41, 160/42, 160/43, 161, 162, 163, 164, 164/1, 165, 166, 167, 168, 170, 170/1, 172, 173, 173/1, 174, 175, 176, 177, 178, 178/1, 179, 179/1, 180, 181, 182, 183, 183/1, 184, 185, 186, 187, 188, 189, 190, 191, 192, 192/1, 193, 194, 196, 197, 198, 199, 200, 201, 202, 203, 204, 205, 206, 207, 208/1, 209, 211, 212, 212/1, 212/2, 212/3, 212/4, 212/5, 212/6, 212/7, 212/8, 212/9, 213, 215, 216, 217, 218, 219, 220, 221, 222, 223, 223/1, 224, 224/1, 224/2, 224/3, 224/4, 224/5, 224/6, 224/7, 224/8, 224/9, 224/10, 224/11, 224/12, 224/13, 224/14, 224/15, 224/16, 224/17, 224/18, 224/19, 224/20, 224/21, 224/22, 224/23, 224/24, 224/25, 224/26, 224/27, 224/28, 224/29, 224/30, 224/31, 224/32, 224/33, 224/34, 224/35, 224/36, 224/37, 224/38, 224/39, 224/40, 224/41, 224/42, 224/43, 224/44, 224/45, 224/46, 224/47, 224/48, 224/49, 224/50, 224/51, 224/52, 224/53, 224/54, 224/55, 225, 225/1, 226, 227, 227/1, 228, 228/1, 229, 230, 231, 232, 233, 234, 235, 236, 237, 238, 239, 240, 241, 242, 243, 244, 245, 246, 248, 251, 252, 256, 256/1, 257, 257/1, 262, 264, 265, 266, 267, 267/1, 268, 269, 270, 271, 272, 273, 274, 275, 276, 277, 278, 279, 280, 287, 288, 289, 291, 292, 293, 293/1, 294, 297, 298, 299, 304, 306, 307, 308, 309, 310, 311, 312, 313, 314, 316, 317, 319, 319/1, 321, 322, 323, 325, 326, 327, 328, 330, 331, 333, 334, 335, 335/1, 336, 336/1, 336/2, 337, 338, 339, 341, 342, 343, 344, 345, 346, 347, 348, 349, 350, 351, 351/1, 352, 353, 354, 355, 357, 359, 360, 361, 362, 364, 364/1, 367, 370, 373, 373/1, 374, 377, 378, 379, 380, 381, 404/3 үйлері.";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№66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"№66 сайлау учаскесі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16-шағын аудан, Маңғыстау облысының білім басқармасының Ақтау қаласы бойынша білім бөлімінің "№ 35 жалпы білім беретін мектеп" КММ ғимараты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8/1, 11, 14, 33, 33/7, 40, 41, 43, 43/1, 43/2, 43/3, 49, 50, 63, 63/1, 63/2, 67 үйлері.";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"№68 сайлау учаскесі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16-шағын аудан, Маңғыстау облысының білім басқармасының Ақтау қаласы бойынша білім бөлімінің "№ 35 жалпы білім беретін мектеп" КММ ғимараты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7, 18, 28, 28/1, 31, 42, 82, 84, 85, 86, 86/1, 89, 90, 91, 92, 93, 94, 68, 69, 70, 70/1, 70/2, 73 үйлері.";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№241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"№241 сайлау учаскесі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33-шағын аудан, "Маңғыстау облысының дене шынықтыру және спорт басқармасының "Ақтау қалалық Маңғыстау-Арена балалар мен жасөспірімдер спорт мектебі" коммуналдық мемлекеттік мекемесінің ғимараты.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33-шағын ауданының № 19, 20, 21, 22, 29, 30, 31, 32 үйлері.";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№242</w:t>
      </w:r>
      <w:r>
        <w:rPr>
          <w:rFonts w:ascii="Times New Roman"/>
          <w:b w:val="false"/>
          <w:i w:val="false"/>
          <w:color w:val="000000"/>
          <w:sz w:val="28"/>
        </w:rPr>
        <w:t>сайлау учаскесі жаңа редакцияда жазылсын: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"№242 сайлау учаскесі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"Шығыс-1" шағын аудан, "Маңғыстау облысының білім басқармасының Ақтау қаласы бойынша білім бөлімінің "№ 25 жалпы білім беретін мектеп" коммуналдық мемлекеттік мекемесінің ғимараты.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29а-шағын ауданының № 5, 10, 12, 22, 38, 43, 95, 142, 142/4, 142/5, 142/6, 142/7, 142/8, 142/9, 142/10, 142/11, 142/12, 142/13, 142/14, 142/15, 142/16, 142/17, 142/18, 142/19, 142/20, 143, 144, 148, 158, 159, 167, 169, 170, 171, 172, 173 үйлері, "Шығыс-1" шағын ауданының № 1, 2, 3, 4, 5, 6, 7, 7/1, 7/2, 8, 9, 10, 11, 12, 13, 14, 15, 16, 17, 18, 19, 20, 21, 22, 23, 25, 26, 27, 28, 29, 30, 31, 32, 32/1, 33, 33/1, 34, 34/1, 34/2, 35, 36, 37/1, 39, 40, 41, 43, 44, 45, 46, 47, 48, 49, 50, 51/1, 51/2, 51/3, 52, 52/1, 53, 54, 55, 56, 57, 58, 59, 60, 61, 62, 63, 64, 65, 66, 67, 68, 69, 70, 72, 73, 74, 75, 76, 78, 78/3, 78/4, 79, 79/1, 79/2, 79/3, 80, 81, 82, 83, 84, 85, 86, 87, 88, 89, 90, 91, 92, 93, 94, 95, 96, 97, 98, 99, 100, 101, 101/1, 101/2, 102, 103, 104, 105, 106, 107, 108, 109, 110, 110/1, 111, 112, 113, 114, 115, 116, 117, 118, 119, 119/2, 119/3, 119/4, 120, 121, 122, 123, 124, 125, 126, 127, 128, 129, 130, 131, 132, 133, 134, 135, 136, 137, 138, 139, 139/1, 139/2, 139/3,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201, 202, 203, 204, 205, 205/1, 206, 207, 208, 209, 210, 211, 212, 213, 214, 215, 216, 216/2, 216/3, 216/4, 216/5, 216/6, 217, 218, 219, 220, 220/1, 221, 222, 223, 224, 225, 226, 227, 228, 229, 230, 231, 232, 233, 234, 235, 236, 237, 238, 239, 240, 242, 242/1, 242/2, 242/3, 243, 244, 245, 246, 247, 248, 248/1, 249, 250, 251, 251/2, 251/3, 252, 253, 261/2, 261/8, 261/10, 262, 262/1, 280/1, 284, 284/1, 284/2, 284/3, 284/4, 285, 285/2, 286, 286/3, 286/4, 288/1, 289/3, 290/2, 290/3, 290/4, 290/5, 290/6, 290/7, 290/8, 290/10, 290/11, 290/12, 290/13, 290/14, 291, 291/1, 291/2, 291/3, 291/4, 291/5, 291/7, 291/12, 291/13, 291/14, 291/15, 291/16, 291/17, 291/18, 292, 292/2, 292/3, 296 үйлері, "Шығыс-3" шағын ауданының № 1, 1/1, 1/2, 2, 2а, 3, 4, 5, 6, 7, 8, 9, 10, 11, 12, 13, 14, 15, 16, 17, 18, 18а, 19, 20, 21, 22, 24, 25, 26, 27, 28, 30, 32, 33, 34, 35, 36, 37, 38, 39, 40, 41, 41/1, 42а, 43, 44, 45, 46, 47, 48, 49, 50, 51, 52, 53, 54, 54/1, 55, 56, 57, 58, 59, 60, 61, 62, 63, 64, 65, 66, 67, 68, 68а, 69, 69/4, 70, 71, 72, 73, 74, 75, 75а, 76, 77, 78, 79, 80, 81, 82, 83, 84, 85, 86, 87, 88, 88а, 89, 91, 92, 93, 94, 95, 96, 97, 98, 99, 100, 101/2, 101/4, 101/5, 101/6, 101/7, 101/8, 101/10, 102/1, 102/2, 102/3, 102/4, 102/5, 102/7, 103/1, 103/2, 103/4, 103/5, 103/6, 103/7, 103/8, 103/9, 103/10, 104, 105, 106, 107, 108, 109, 110, 111, 112, 113, 114, 115, 116, 117, 118, 119/1, 119/2, 120, 121, 122, 123, 124, 125, 126, 127, 128, 129, 130, 131, 133, 134, 135, 135/1, 137, 137/1, 138, 139, 140, 141, 142, 142/1, 143, 144, 144/2, 144/3, 145, 146, 146/1, 147, 148, 149, 150, 151, 152, 153, 154, 155, 156, 157, 158, 159, 160, 161, 162, 163, 164, 164/1, 166, 167, 168, 169, 170, 171, 172, 173, 174, 175, 176, 177, 178, 179, 180, 181, 182, 183, 184, 185, 186, 187, 188, 189, 190, 191, 192, 193, 194, 195, 196, 197, 197/1, 199, 200, 201, 202, 203, 204, 205, 206, 207, 208, 209, 210, 211, 212, 213, 214, 215, 216, 218, 219, 220, 221, 222, 223, 224, 226, 227, 228, 229, 230, 231, 232, 233, 234, 235, 235/2, 255/1, 255/6, 255/7, 255/14, 257, 257/2, 257/3, 258, 258/1 үйлері.";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252 сайлау учаскесі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Маңғыстау облысының білім басқармасының Ақтау қаласы бойынша білім бөлімінің "№ 31 жалпы білім беретін мектеп" КММ ғимараты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41, 41/1, 41/2, 41/3, 41/4, 41/5, 41/6, 41/7, 43, 44, 45, 46, 79, 82, 83, 84, 85, 86, 101, 102, 103 үйлері.";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№256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"№256 сайлау учаскесі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34-шағын аудан, "Маңғыстау облысының білім басқармасының Ақтау қаласы бойынша білім бөлімінің "Төлеген Айбергенұлы атындағы № 19 мектеп-гимназиясы" коммуналдық мемлекеттік мекемесінің ғимараты.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35-шағын ауданының № 1, 1/1, 5, 5/1, 8, 9, 13, 14, 15, 17, 17/1, 18, 22, 23, 24, 27, 28, 29, 30, 31, 32, 33, 34, 35, 36, 37 үйлері, 37-шағын ауданының № 4 үйі.";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№263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"№263 сайлау учаскесі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16-шағын аудан, Маңғыстау облысының білім басқармасының Ақтау қаласы бойынша білім бөлімінің "№ 35 жалпы білім беретін мектеп" КММ ғимараты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16-шағын ауданының № 36, 36/1, 36/2, 38, 39, 44, 51, 55, 56, 57, 60, 61, 64, 75, 76, 77, 79, 80, 81 үйлері.";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9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"№267 сайлау учаскесі</w:t>
      </w:r>
    </w:p>
    <w:bookmarkEnd w:id="72"/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18-шағын аудан, Маңғыстау облысының білім басқармасының Ақтау қаласы бойынша білім бөлімінің "№18 жалпы білім беретін мектеп" коммуналдық мемлекеттік мекемесінің ғимараты.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18а-шағын ауданының № 1, 2, 3, 4, 5, 7, 9, 10 үйлері.".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№268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"№268 сайлау учаскесі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білім басқармасының Ақтау қаласы бойынша білім бөлімінің "№ 24 жалпы білім беретін мектеп" КММ ғимараты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19а-шағын ауданының № 4, 12, 12/,1 13, 14, 15, 17, 20, 21, 22, 23, 24, 25, 26, 41 үйлері.".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№269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"№269 сайлау учаскесі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19а-шағын аудан, Маңғыстау облысының білім басқармасының Ақтау қаласы бойынша білім бөлімінің "№ 24 жалпы білім беретін мектеп" КММ ғимараты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39-шағын ауданының № 1, 2, 3, 4, 5, 6, 7, 8, 9, 10, 11, 12, 14 үйлері, 40-шағын ауданының № 2 үйі, 41-шағын ауданының № 4, 5, 6, 11, 17, 18, 19, 20, 21, 22 үйлері.".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№270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"№270 сайлау учаскесі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32б-шағын аудан, Маңғыстау облысының білім басқармасының "Облыстық арнайы мектеп-интернаты" коммуналдық мемлекеттік мекемесінің ғимараты.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31б-шағын ауданының № 5, 6, 7, 8, 24, 25, 28, 28/1, 29, 30, 31, 32, 32/1, 32/2, 36 үйлері.".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№273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"№273 сайлау учаскесі 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17-шағын аудан, Маңғыстау облысының білім басқармасының Ақтау қаласы бойынша білім бөлімінің "№ 31 жалпы білім беретін мектеп" КММ ғимараты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17-шағын ауданының № 49, 51, 54, 55, 104, 107, 110, 112, 113, 115, 116, 217, 217/1 үйлері.".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№274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 жаңа редакцияда жазылсын:</w:t>
      </w:r>
    </w:p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"№274 сайлау учаскесі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қаласы, 19-шағын аудан, Маңғыстау облысының білім басқармасының Ақтау қаласы бойынша білім бөлімінің "№ 32 жалпы білім беретін мектеп" КММ ғимараты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19-шағын ауданының № 1, 2, 3, 3/1, 4, 5, 33, 34, 34/1, 34/2, 34/3, 34/4, 36, 36/1, 45, 45/1, 45/2, 45/3, 105 үйлері.".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Ақтау қаласы әкімінің аппарат басшысына жүктелсін.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Байпақов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Жүсіпов ____________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Тәжібаев ____________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Сабырбай ____________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