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3fd3" w14:textId="7ce3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облыстық бюджет туралы" Маңғыстау облыстық мәслихатының 2025 жылғы 12 желтоқсандағы № 24/278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2026 жылғы 17 тамыздағы № 29/345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облыстық бюджет туралы" Маңғыстау облыстық мәслихатының 2025 жылғы 12 желтоқсандағы № 24/278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облыстық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454 711 418,1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122 069 640,8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16 939 847,5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63 955,9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бойынша – 8 427 082,3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307 210 891,6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446 203 945,1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46 806 217,3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53 282 479,0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6 476 261,7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11 098 808,9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11 098 808,9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-49 397 553,2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49 397 553,2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53 032 479,0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3 635 023,2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облыстық бюджетте облыстық бюджеттен қалалар мен аудандардың бюджеттеріне нысаналы трансферттер көлемдері 11 890 578,0 мың теңге сомасында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1 988 642,0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567 490,0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514 108,0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1 323 595,0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785 429,0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5 170 545,0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1 540 769,0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Облыс әкімдігінің 2026 жылға арналған резерві 7 604 807,5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облыстық бюджетте республикалық бюджеттен нысаналы даму трансферттер 5 624 136,0 мың теңге сомасында көзделгені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 жылға арналған облыстық бюджетте республикалық бюджеттен кредиттер түсімдері 53 032 479,0 мың теңге сомасында көзделгені ескерілсін.";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тамыздағы № 29/345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желтоқсандағы № 24/278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454 711 418,1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122 069 640,8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16 939 847,5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 н, сондай-ақ Қазақстан Республикасы Ұлттық Банкінің бюджетінен ( шығыстар сметасынан) ұсталатын және қаржыландырылаты 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130 726 122,0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130 726 122,0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446 203 945,1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қылмыстық-атқару (пенитенциарлық) жүйесінің атқарушы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жазалардың қоғамнан оқшауламай орындалуын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187 620 519,0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173 204 074,0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 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 а қ т а у органдарының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балалар құқықтарын қ о р ғ а 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құқықтарын қ о р ғ а 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15 658 925,7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15 233 925,7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13 147 650,3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6 465 868,3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6 465 868,3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11 037 538,9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10 407 538,9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 а м 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 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 нновациялық қызметті мемлекеттік қ о л д а 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4 699 977,1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46 806 217,3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6 476 261,7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6 476 261,7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11 098 808,9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-49 397 553,2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