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2efa" w14:textId="0c02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облыстық бюджет туралы" Маңғыстау облыстық мәслихатының 2025 жылғы 12 желтоқсандағы № 24/278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2026 жылғы 24 сәуірдегі № 27/321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облыстық бюджет туралы" Маңғыстау облыстық мәслихатының 2025 жылғы 12 желтоқсандағы № 24/278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облыстық бюджет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оның ішінде 2026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454 236 036,9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122 069 640,8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12 998 860,4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63 856,0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бойынша – 12 434 922,1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306 668 757,6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443 876 498,4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34 387 643,3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43 532 479,0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9 144 835,7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12 186 847,9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12 186 847,9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-36 214 952,7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36 214 952,7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43 032 479,0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6 817 623,7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97,4 мың теңге.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қалалар мен аудандардың бюджеттеріне кірістерді бөлу нормативтері мынадай мөлшерлерде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1,7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1,0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0 пайыз.";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облыстық бюджетте облыстық бюджеттен қалалар мен аудандардың бюджеттеріне нысаналы трансферттер көлемдері 7 982 130,0 мың теңге сомасында көзделсін,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988 642,0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567 490,0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514 108,0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823 595,0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585 429,0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3 362 097,0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1 140 769,0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2026 жылға арналған облыстық бюджетте республикалық бюджеттен кредиттер түсімдері 43 032 479,0 мың теңге сомасында көзделгені ескерілсін.";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2026 жылғы 24 сәуірдегі № 27/321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 2025 жылғы 12 желтоқсандағы № 24/278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454 236 036,9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12 998 860,4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2 825 290,5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306 668 757,6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176 484 769,6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443 876 498,4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атқару, коммуналдық меншікті басқару және бюджеттік жоспарлау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су қорын пайдалану және қорғау, сумен жабдықтау, су бұру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облыстық ауқымдағы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2 541 172,7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дайындығы, аумақтық және азаматтық қорғаныс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 ү р д е л 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қылмыстық-атқару (пенитенциарлық) жүйесінің атқарушы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жазалардың қоғамнан оқшауламай орындалуын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ұйымдары үшін оқулықтар, оқу-әдiстемелiк кешендерін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 Қазақстан азаматтарына берілетін біржолғы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қорғаншыға (қамқоршыға) берілетін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қосымша медициналық көмектің көлемін көрсетуі,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15 225 813,7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11 165 844,7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көздері болып табылатын сумен жабдықтаудың аса маңызды топтық және жергілікті жүйелерінен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 объектілерін салу, реконструкциялау кезінде кәсіпкерлік субъектілері шығындарының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14 299 707,1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4 650 735,0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су ресурстары және ирригация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балық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балық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өзгеде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өнеркәсіп және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өнеркәсіп және индустриалдық-инновациялық даму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15 365 332,9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13 902 332,9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 а м 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1 203 929,4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 о л д а 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цифрлық технологиялар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4 946 015,2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4 699 977,1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34 387 643,3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инженерлік-коммуникациялық инфрақұрылымды дамытуға және (немесе) жайластыруға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тұрғын үй сатып 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18 503 373,0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-36 214 952,7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36 214 952,7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34 186 754,0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