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e0d5" w14:textId="e2ce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Маңғыстау облыстық мәслихатының 2020 жылғы 28 тамыздағы №37/446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2026 жылғы 16 ақпандағы № 25/295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Маңғыстау облыстық мәслихатының 2020 жылғы 28 тамыздағы </w:t>
      </w:r>
      <w:r>
        <w:rPr>
          <w:rFonts w:ascii="Times New Roman"/>
          <w:b w:val="false"/>
          <w:i w:val="false"/>
          <w:color w:val="000000"/>
          <w:sz w:val="28"/>
        </w:rPr>
        <w:t xml:space="preserve">№37/446 </w:t>
      </w:r>
      <w:r>
        <w:rPr>
          <w:rFonts w:ascii="Times New Roman"/>
          <w:b w:val="false"/>
          <w:i w:val="false"/>
          <w:color w:val="000000"/>
          <w:sz w:val="28"/>
        </w:rPr>
        <w:t xml:space="preserve"> шешіміне (Нормативтік құқықтық актілерді мемлекеттік тіркеу Тізілімінде №4278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арнайы емдік өнімдерді және медициналық бұйымдарды қосымша беру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тармағы </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Осы шешімге 1 қосымшаға сәйкес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 оның ішінде дәрілік заттар, арнайы емдік өнімдер және медициналық бұйымдар қосымша берілсін.";</w:t>
      </w:r>
    </w:p>
    <w:bookmarkEnd w:id="5"/>
    <w:bookmarkStart w:name="z7" w:id="6"/>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№37/446 шешіміне 1 қосымша</w:t>
            </w:r>
          </w:p>
        </w:tc>
      </w:tr>
    </w:tbl>
    <w:bookmarkStart w:name="z15" w:id="8"/>
    <w:p>
      <w:pPr>
        <w:spacing w:after="0"/>
        <w:ind w:left="0"/>
        <w:jc w:val="left"/>
      </w:pPr>
      <w:r>
        <w:rPr>
          <w:rFonts w:ascii="Times New Roman"/>
          <w:b/>
          <w:i w:val="false"/>
          <w:color w:val="000000"/>
        </w:rPr>
        <w:t xml:space="preserve"> Маңғыстау облысының аумағында тұрақты тұратын Қазақстан Республикасы азаматтарының жекелеген санаттарына тегін амбулаториялық емдеу кезінде қосымша берілетін тегін медициналық көмектің кепілдік берілген көлемі, оның ішінде дәрілік заттар, арнайы емдік өнімдер және медициналық бұйымдар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ағымының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арнайы емдік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аурулары, неврологиялық аурулар, Девик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сульфотиазолы бар крем,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ерітінді/дозаланған ингаляцияға арналған аэрозоль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ауысу сатысына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кетоаналогтары, таблеткалар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 альфа дженериктеріне дәлелденген төзімсіздік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Элексакафтор/Тезакафтор/Ивакафтор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өкпе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1С-эстераза тежеушісі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Ревматоидті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Гипофосфатемиялық рахит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Восоритид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және гематологиялық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Гилтеритиниб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 мофетил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басқарылатын аспирациялық катетер (қақырықтан тазарту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түтігі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 бекіту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салуға арналған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Жанне шприцтері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түтігі (баланы тамақтандыру үшін) F-16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арналған бітегіш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Глютенсыз арнайы 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кондитерлік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макарондық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Ақуыз-энергетикалық жеткіліксіздіктің 3 дәрежесі. Псевдобульбар синдромы бар гастростома/трахеостома тасымалдаушылары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