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2675b" w14:textId="6a2675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жылға Маңғыстау облысы бойынша ауыл шаруашылығы жануарлары басының азығына жұмсалатын шығындардың құнын арзандатуға арналған субсидиялар нормативтерін, субсидиялар алу өлшемшарттарын, өтінім беру мерзімдерін және өтінім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2026 жылғы 19 қазандағы № 169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"Асыл тұқымды мал шаруашылығын дамытуды, мал шаруашылығының өнiмдiлiгiн және өнім сапасын арттыруды субсидиялау қағидаларын бекiту туралы" Қазақстан Республикасы Ауыл шаруашылығы министрінің 2019 жылғы 15 наурыздағы № 108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18404 болып тіркелген) сәйкес Маңғыстау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Маңғыстау облысы бойынша ауыл шаруашылығы жануарлары басының азығына жұмсалатын шығындардың құнын арзандатуға арналған субсидиялар нормативтері, субсидиялар алу өлшемшарттары және өтінім беру мерзімдері бекітілсін.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Маңғыстау облысы бойынша ауыл шаруашылығы жануарлары басының азығына жұмсалатын шығындардың құнын арзандатуға арналған өтінім нысаны бекітілсін.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Маңғыстау облысы әкімінің жетекшілік ететін орынбасарына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Маңғыстау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"19"_10_ № 169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аулысына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Маңғыстау облысы бойынша ауыл шаруашылығы жануарлары басының азығына жұмсалатын шығындардың құнын арзандатуға арналған субсидиялар нормативтері, субсидиялар алу өлшемшарттары және өтінім беру мерзімдері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Субсидиялау бағыты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шарттары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бірлікке арналған субсидиялар нормативтері,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жануарларын бірдейлендіру жүйесінде тексеру әдісі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Өтінім беру үшін мерзім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малдың аналық басы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өтінім берген сәтте САТЖАҚ және АШЖБЖД-да аналық мал басының тіркелген болуы;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жайылымдардың болуы: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субсидияланатын жануарлар жасы: сиырлар мен 18 айдан асқан қашарлар, 12 айдан асқан қой/ешкілер, 36 айдан асқан жылқылар, 18 айдан асқан түйелер;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Өтінім берген сәттен бастап жыл бойы мәлімделген аналық мал басының (мал шығынының зоотехникалық нормасын қоспағанда) сақталуын қамтамасыз ету.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САТЖАҚ және АШЖБЖД мен интеграциялық өзара әрекеттесу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жылдың 19 қазанынан 20 желтоқсанға (қоса алғанда) дейін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малдың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Жылқылардың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Түйелердің аналық басы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толық жазылуы: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АШЖБЖД – ауыл шаруашылығы жануарларын бірдейлендіру жөніндегі дерекқор;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САТЖАҚ – селекциялық және асыл тұқымдық жұмыстың ақпараттық қоры.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Маңғыстау облысы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"19"_10_ № 169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Маңғыстау облысы бойынша ауыл шаруашылығы жануарлары басының азығына жұмсалатын шығындардың құнын арзандатуға арналған өтінім нысаны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(облыс)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органы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 басының азығына жұмсалатын шығындардың құнын арзандатуға субсидия алуға арналған өтінім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 нөмірі: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Өтінімнің қалыптастырылған күні: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Тауар өндірушінің/ауыл шаруашылығы кооперативінің атауы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(жеке тұлғаның тегі, аты, әкесінің аты (бар болса), заңды тұлғаның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Тауар өндірушінің, ауыл шаруашылығы кооперативінің мекен-жайы: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(облыс, аудан, қала, ауыл, көше, үй нөмірі)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ЖСН/БСН____________________________________________________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Банктік деректемелері (ЖСК, Кбе, БСК):__________________________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Ауыл шаруашылығы мақсатындағы жер учаскелері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Алаңы, гектар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Жердің категориясы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мақсаты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Тауар өндірушінің, ауыл шаруашылығы кооперативінің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нөмірі_______________________________________________________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Субсидияланатын ауыл шаруашылығы жануарларының аналық мал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басының тізімі: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АШЖБЖД-да тіркелген ЖСН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Субсидияланатын ауыл шаруашылығы жануарларының иесінің - ауыл шаруашылығы кооперативі мүшесінің (ауыл шаруашылығы кооперативі үшін) БСН/ЖСН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кооперативі мүшесінің тегі, аты, әкесінің аты (бар болса),(ауыл шаруашылығы кооперативі үшін)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Барлығы ___ бас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Субсидиялау нормативі 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Тиесілі субсидияның жалпы сомасы ___________ теңге.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Деректер көзі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 мәліметтер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Азықтық дақылдарға арналған жер учаскелерін және (немесе) шабындық (жайылымдық) алқаптарды (егістіктер, шабындықтар, түбегейлі жақсартылған жайылымдар) бөлу туралы акт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Актінің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Актінің берілген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Кадастрлық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Алаң,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күнтізбелік жылға азықтық дақылдарды себу алаңы (бар болса)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Азықтық дақылдар себілген алаң, оның ішінде түрлері бойынша,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Дайындалған азықтардың көлемі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Азықтардың дайындалғанын растайтын құжаттың атауы мен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жылы дайындалған азықтар, оның ішінде түрлері бойынша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Азықтар дайындауға жұмсалған шығынды растайтын құжат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Азықтар дайындауға жұмсалған шығындар сомасы,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Азықтар сатып алу-сату шарты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Сатушының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Сатушының БСН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Шарттың нөмірі мен жасалған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Азықтар көлемі, тонна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шот-фактураның нөмірі мен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Шарт бойынша барлық сома,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Екінші деңгейдегі банктің немесе Ұлттық почта операторының ағымдағы шоттың бар-жоғы туралы анықтамасы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Банктің немесе почта операторының деректемелері, банктің немесе почта операторының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 бойы мәлімделген аналық мал басының сақталуын (мал шығынының зоотехникалық нормасын қоспағанда) қамтамасыз ететінімді растаймын, сақтауды қамтамасыз етпеген жағдайда ауыл шаруашылығы жануарының сақталмаған басы үшін алынған субсидияларды қайтаруға келісемін.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Ұсынылған деректердің дұрыстығын растаймын, дұрыс емес мәліметтер және құжаттар ұсынғаным үшін Қазақстан Республикасының заңнамасына сәйкес жауапкершілік туралы хабардармын және заңмен қорғалатын құпияны құрайтын мәліметтерді пайдалануға, сондай-ақ дербес деректерді жинауға, өңдеуге келісім беремін.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 беруші 20__ жылғы "__"___ сағат ____ қол қойып, жіберді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Өтінім беруші туралы ЭЦҚ -дан мәліметтер.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толық жазылуы: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 – жеке сәйкестендіру нөмірі;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– бизнес-сәйкестендіру нөмірі;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ЖСК – жеке сәйкестендіру коды;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Кбе – бенефициар коды;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БСК – банктік сәйкестендіру коды;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 – жануардың сәйкестендіру нөмірі;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ЭЦҚ – электрондық цифрлық қолтаңба;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АШЖБЖД – ауыл шаруашылығы жануарларын бірдейлендіру жөніндегі дерекқоры.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