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fe5afe" w14:textId="bfe5a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"Маңғыстау облысының су объектiлерi мен су шаруашылығы құрылыстарындағы көпшiлiктiң демалуына, туризм мен спортқа арналған жерлердi белгілеу туралы" Маңғыстау облысы әкімдігінің 2019 жылғы 31 шілдедегі № 171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әкімдігінің 2026 жылғы 26 маусымдағы № 99 қаулысы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Маңғыстау облысының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"Маңғыстау облысының су объектiлерi мен су шаруашылығы құрылыстарындағы көпшiлiктiң демалуына, туризм мен спортқа арналған жерлердi белгілеу туралы" Маңғыстау облысы әкімдігінің 2019 жылғы 31 шілдедегі № 171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3979 болып тіркелген) келесідей өзгеріс енгізілсін: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нөмірлері 2, 3, 11, 12, 13, 15, 19, 20, 21, 35, 37, 42, 44, 45 жолдар алынып тасталсын.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Маңғыстау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Қилыбай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